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2B" w:rsidRPr="00AB7B30" w:rsidRDefault="00AB1D6C" w:rsidP="00011E2B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396730" cy="664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73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4648" w:type="dxa"/>
        <w:jc w:val="center"/>
        <w:tblInd w:w="-3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48"/>
      </w:tblGrid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64C9" w:rsidRPr="00AB7B30" w:rsidRDefault="009164C9" w:rsidP="00EF648F">
            <w:pPr>
              <w:spacing w:after="0" w:line="360" w:lineRule="auto"/>
              <w:ind w:left="-426" w:right="-429"/>
              <w:jc w:val="center"/>
              <w:rPr>
                <w:rStyle w:val="afb"/>
                <w:bCs w:val="0"/>
                <w:sz w:val="28"/>
                <w:szCs w:val="28"/>
              </w:rPr>
            </w:pPr>
            <w:r w:rsidRPr="00AB7B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СТРУКТУРА ГОДОВОГО ПЛАНА  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rStyle w:val="afb"/>
                <w:b/>
                <w:sz w:val="28"/>
                <w:szCs w:val="28"/>
              </w:rPr>
            </w:pPr>
            <w:r w:rsidRPr="00AB7B30">
              <w:rPr>
                <w:rStyle w:val="afb"/>
                <w:b/>
                <w:sz w:val="28"/>
                <w:szCs w:val="28"/>
              </w:rPr>
              <w:t>Введение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rStyle w:val="afb"/>
                <w:b/>
                <w:sz w:val="28"/>
                <w:szCs w:val="28"/>
              </w:rPr>
              <w:t xml:space="preserve">Раздел 1. </w:t>
            </w:r>
            <w:r w:rsidRPr="00AB7B30">
              <w:rPr>
                <w:sz w:val="28"/>
                <w:szCs w:val="28"/>
              </w:rPr>
              <w:t>Работа с кадрами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b w:val="0"/>
                <w:sz w:val="28"/>
                <w:szCs w:val="28"/>
              </w:rPr>
              <w:t>1.1. Образование педагогических кадров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D36D87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b w:val="0"/>
                <w:sz w:val="28"/>
                <w:szCs w:val="28"/>
              </w:rPr>
              <w:t>1.2. Аттестация педагогических работников на 20</w:t>
            </w:r>
            <w:r w:rsidR="0094250A">
              <w:rPr>
                <w:b w:val="0"/>
                <w:sz w:val="28"/>
                <w:szCs w:val="28"/>
              </w:rPr>
              <w:t>21</w:t>
            </w:r>
            <w:r w:rsidRPr="00AB7B30">
              <w:rPr>
                <w:b w:val="0"/>
                <w:sz w:val="28"/>
                <w:szCs w:val="28"/>
              </w:rPr>
              <w:t>/2</w:t>
            </w:r>
            <w:r w:rsidR="0094250A">
              <w:rPr>
                <w:b w:val="0"/>
                <w:sz w:val="28"/>
                <w:szCs w:val="28"/>
              </w:rPr>
              <w:t>2</w:t>
            </w:r>
            <w:r w:rsidRPr="00AB7B30">
              <w:rPr>
                <w:b w:val="0"/>
                <w:sz w:val="28"/>
                <w:szCs w:val="28"/>
              </w:rPr>
              <w:t xml:space="preserve"> уч. </w:t>
            </w:r>
            <w:r w:rsidR="004C357B" w:rsidRPr="00AB7B30">
              <w:rPr>
                <w:b w:val="0"/>
                <w:sz w:val="28"/>
                <w:szCs w:val="28"/>
              </w:rPr>
              <w:t>Г</w:t>
            </w:r>
            <w:r w:rsidRPr="00AB7B30">
              <w:rPr>
                <w:b w:val="0"/>
                <w:sz w:val="28"/>
                <w:szCs w:val="28"/>
              </w:rPr>
              <w:t>од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D36D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B30">
              <w:rPr>
                <w:rFonts w:ascii="Times New Roman" w:hAnsi="Times New Roman" w:cs="Times New Roman"/>
                <w:sz w:val="28"/>
                <w:szCs w:val="28"/>
              </w:rPr>
              <w:t xml:space="preserve">  1.3. План – график </w:t>
            </w:r>
            <w:proofErr w:type="gramStart"/>
            <w:r w:rsidRPr="00AB7B30">
              <w:rPr>
                <w:rFonts w:ascii="Times New Roman" w:hAnsi="Times New Roman" w:cs="Times New Roman"/>
                <w:sz w:val="28"/>
                <w:szCs w:val="28"/>
              </w:rPr>
              <w:t>прохождения курсов повышения квалификации педагогов</w:t>
            </w:r>
            <w:proofErr w:type="gramEnd"/>
            <w:r w:rsidRPr="00AB7B30">
              <w:rPr>
                <w:rFonts w:ascii="Times New Roman" w:hAnsi="Times New Roman" w:cs="Times New Roman"/>
                <w:sz w:val="28"/>
                <w:szCs w:val="28"/>
              </w:rPr>
              <w:t xml:space="preserve"> на 20</w:t>
            </w:r>
            <w:r w:rsidR="0094250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AB7B3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9425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B7B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7B30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AB7B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D36D87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b w:val="0"/>
                <w:sz w:val="28"/>
                <w:szCs w:val="28"/>
              </w:rPr>
              <w:t>1.4. Методические темы по самообразованию педагогов на 20</w:t>
            </w:r>
            <w:r w:rsidR="0094250A">
              <w:rPr>
                <w:b w:val="0"/>
                <w:sz w:val="28"/>
                <w:szCs w:val="28"/>
              </w:rPr>
              <w:t>21</w:t>
            </w:r>
            <w:r w:rsidRPr="00AB7B30">
              <w:rPr>
                <w:b w:val="0"/>
                <w:sz w:val="28"/>
                <w:szCs w:val="28"/>
              </w:rPr>
              <w:t>/2</w:t>
            </w:r>
            <w:r w:rsidR="0094250A">
              <w:rPr>
                <w:b w:val="0"/>
                <w:sz w:val="28"/>
                <w:szCs w:val="28"/>
              </w:rPr>
              <w:t>2</w:t>
            </w:r>
            <w:r w:rsidRPr="00AB7B30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AB7B30">
              <w:rPr>
                <w:b w:val="0"/>
                <w:sz w:val="28"/>
                <w:szCs w:val="28"/>
              </w:rPr>
              <w:t>уч.г</w:t>
            </w:r>
            <w:proofErr w:type="spellEnd"/>
            <w:r w:rsidRPr="00AB7B30">
              <w:rPr>
                <w:b w:val="0"/>
                <w:sz w:val="28"/>
                <w:szCs w:val="28"/>
              </w:rPr>
              <w:t>.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D36D87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b w:val="0"/>
                <w:sz w:val="28"/>
                <w:szCs w:val="28"/>
              </w:rPr>
              <w:t>1.5. Организационно-педагогическая работа на 20</w:t>
            </w:r>
            <w:r w:rsidR="0094250A">
              <w:rPr>
                <w:b w:val="0"/>
                <w:sz w:val="28"/>
                <w:szCs w:val="28"/>
              </w:rPr>
              <w:t>21</w:t>
            </w:r>
            <w:r w:rsidRPr="00AB7B30">
              <w:rPr>
                <w:b w:val="0"/>
                <w:sz w:val="28"/>
                <w:szCs w:val="28"/>
              </w:rPr>
              <w:t>/2</w:t>
            </w:r>
            <w:r w:rsidR="0094250A">
              <w:rPr>
                <w:b w:val="0"/>
                <w:sz w:val="28"/>
                <w:szCs w:val="28"/>
              </w:rPr>
              <w:t>2</w:t>
            </w:r>
            <w:r w:rsidRPr="00AB7B30">
              <w:rPr>
                <w:b w:val="0"/>
                <w:sz w:val="28"/>
                <w:szCs w:val="28"/>
              </w:rPr>
              <w:t>уч. г.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b w:val="0"/>
                <w:sz w:val="28"/>
                <w:szCs w:val="28"/>
              </w:rPr>
              <w:t xml:space="preserve">1.6. </w:t>
            </w:r>
            <w:proofErr w:type="gramStart"/>
            <w:r w:rsidRPr="00AB7B30">
              <w:rPr>
                <w:b w:val="0"/>
                <w:sz w:val="28"/>
                <w:szCs w:val="28"/>
              </w:rPr>
              <w:t>Контроль за</w:t>
            </w:r>
            <w:proofErr w:type="gramEnd"/>
            <w:r w:rsidRPr="00AB7B30">
              <w:rPr>
                <w:b w:val="0"/>
                <w:sz w:val="28"/>
                <w:szCs w:val="28"/>
              </w:rPr>
              <w:t xml:space="preserve"> педагогическим процессом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b w:val="0"/>
                <w:sz w:val="28"/>
                <w:szCs w:val="28"/>
              </w:rPr>
              <w:t>1.7. Работа методического кабинета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b w:val="0"/>
                <w:sz w:val="28"/>
                <w:szCs w:val="28"/>
              </w:rPr>
            </w:pPr>
            <w:r w:rsidRPr="00AB7B30">
              <w:rPr>
                <w:rStyle w:val="afb"/>
                <w:b/>
                <w:sz w:val="28"/>
                <w:szCs w:val="28"/>
              </w:rPr>
              <w:t>Раздел 2.</w:t>
            </w:r>
            <w:r w:rsidRPr="00AB7B30">
              <w:rPr>
                <w:sz w:val="28"/>
                <w:szCs w:val="28"/>
              </w:rPr>
              <w:t>Работа с родителями (законными представителями)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rStyle w:val="afb"/>
                <w:b/>
                <w:sz w:val="28"/>
                <w:szCs w:val="28"/>
              </w:rPr>
            </w:pPr>
            <w:r w:rsidRPr="00AB7B30">
              <w:rPr>
                <w:rStyle w:val="afb"/>
                <w:b/>
                <w:sz w:val="28"/>
                <w:szCs w:val="28"/>
              </w:rPr>
              <w:t>Раздел 3. Работа с детьми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rStyle w:val="afb"/>
                <w:b/>
                <w:sz w:val="28"/>
                <w:szCs w:val="28"/>
              </w:rPr>
            </w:pPr>
            <w:r w:rsidRPr="00AB7B30">
              <w:rPr>
                <w:rStyle w:val="afb"/>
                <w:b/>
                <w:sz w:val="28"/>
                <w:szCs w:val="28"/>
              </w:rPr>
              <w:t>Раздел 4.</w:t>
            </w:r>
            <w:r w:rsidRPr="00AB7B30">
              <w:rPr>
                <w:sz w:val="28"/>
                <w:szCs w:val="28"/>
              </w:rPr>
              <w:t xml:space="preserve"> Взаимодействие в работе со школой и другими организациями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AB7B30" w:rsidRDefault="009164C9" w:rsidP="00334106">
            <w:pPr>
              <w:pStyle w:val="ad"/>
              <w:spacing w:line="360" w:lineRule="auto"/>
              <w:ind w:left="120"/>
              <w:jc w:val="both"/>
              <w:rPr>
                <w:rStyle w:val="afb"/>
                <w:b/>
                <w:sz w:val="28"/>
                <w:szCs w:val="28"/>
              </w:rPr>
            </w:pPr>
            <w:r w:rsidRPr="00AB7B30">
              <w:rPr>
                <w:rStyle w:val="afb"/>
                <w:b/>
                <w:sz w:val="28"/>
                <w:szCs w:val="28"/>
              </w:rPr>
              <w:t>Раздел 5. Педагогическая диагностика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C35DA3" w:rsidRDefault="009164C9" w:rsidP="00D36D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№1 Комплексно-тематическое планирование воспитательно-образовательного процесса в </w:t>
            </w:r>
            <w:r w:rsidR="00BC4A92"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>МБДОУ «</w:t>
            </w:r>
            <w:proofErr w:type="spellStart"/>
            <w:r w:rsidR="00BC4A92"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>Красносопкинский</w:t>
            </w:r>
            <w:proofErr w:type="spellEnd"/>
            <w:r w:rsidR="00BC4A92"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детский сад «Аленка</w:t>
            </w:r>
            <w:r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>» на 20</w:t>
            </w:r>
            <w:r w:rsidR="0094250A"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>/2</w:t>
            </w:r>
            <w:r w:rsidR="0094250A"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уч. г.</w:t>
            </w:r>
          </w:p>
        </w:tc>
      </w:tr>
      <w:tr w:rsidR="009164C9" w:rsidRPr="00AB7B30" w:rsidTr="009164C9">
        <w:trPr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C35DA3" w:rsidRDefault="009164C9" w:rsidP="00D36D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№2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работы муниципального бюджетного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 дошкольного образов</w:t>
            </w:r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>ательного учреждения «</w:t>
            </w:r>
            <w:proofErr w:type="spellStart"/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>Красносопкинский</w:t>
            </w:r>
            <w:proofErr w:type="spellEnd"/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«Аленка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» по пожарной безопасности на 20</w:t>
            </w:r>
            <w:r w:rsidR="0094250A" w:rsidRPr="00C35DA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94250A" w:rsidRPr="00C35D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  <w:tr w:rsidR="009164C9" w:rsidRPr="00AB7B30" w:rsidTr="009164C9">
        <w:trPr>
          <w:trHeight w:val="1437"/>
          <w:jc w:val="center"/>
        </w:trPr>
        <w:tc>
          <w:tcPr>
            <w:tcW w:w="1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164C9" w:rsidRPr="00C35DA3" w:rsidRDefault="009164C9" w:rsidP="00BC4A92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№3 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План работы муниципального </w:t>
            </w:r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>бюджетного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</w:t>
            </w:r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>ательного учреждения «</w:t>
            </w:r>
            <w:proofErr w:type="spellStart"/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>Красносопкинский</w:t>
            </w:r>
            <w:proofErr w:type="spellEnd"/>
            <w:r w:rsidR="00BC4A92"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«Аленка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C35DA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по предупреждению детского дорожно-транспортного травматизма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на 20</w:t>
            </w:r>
            <w:r w:rsidR="0094250A" w:rsidRPr="00C35DA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  <w:r w:rsidR="0094250A" w:rsidRPr="00C35D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</w:tr>
    </w:tbl>
    <w:p w:rsidR="00011E2B" w:rsidRPr="00AB7B30" w:rsidRDefault="00011E2B" w:rsidP="00011E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E2B" w:rsidRPr="00AB7B30" w:rsidRDefault="00011E2B" w:rsidP="00011E2B">
      <w:pPr>
        <w:spacing w:after="0" w:line="240" w:lineRule="auto"/>
        <w:rPr>
          <w:rFonts w:ascii="Times New Roman" w:hAnsi="Times New Roman"/>
          <w:sz w:val="24"/>
          <w:szCs w:val="24"/>
        </w:rPr>
        <w:sectPr w:rsidR="00011E2B" w:rsidRPr="00AB7B30" w:rsidSect="002A740A">
          <w:pgSz w:w="16837" w:h="11905" w:orient="landscape"/>
          <w:pgMar w:top="720" w:right="720" w:bottom="720" w:left="720" w:header="0" w:footer="6" w:gutter="0"/>
          <w:cols w:space="720"/>
          <w:docGrid w:linePitch="299"/>
        </w:sectPr>
      </w:pPr>
    </w:p>
    <w:p w:rsidR="00011E2B" w:rsidRPr="00AB7B30" w:rsidRDefault="00011E2B" w:rsidP="00011E2B">
      <w:pPr>
        <w:framePr w:wrap="notBeside" w:vAnchor="text" w:hAnchor="text" w:xAlign="center" w:y="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11E2B" w:rsidRPr="00AB7B30" w:rsidRDefault="00011E2B" w:rsidP="00DB6126">
      <w:pPr>
        <w:pStyle w:val="ad"/>
        <w:spacing w:line="360" w:lineRule="auto"/>
        <w:ind w:right="60"/>
        <w:jc w:val="center"/>
        <w:rPr>
          <w:sz w:val="28"/>
          <w:szCs w:val="28"/>
        </w:rPr>
      </w:pPr>
      <w:r w:rsidRPr="00AB7B30">
        <w:rPr>
          <w:sz w:val="28"/>
          <w:szCs w:val="28"/>
        </w:rPr>
        <w:t>Введение</w:t>
      </w:r>
    </w:p>
    <w:p w:rsidR="00011E2B" w:rsidRPr="00AB7B30" w:rsidRDefault="00011E2B" w:rsidP="00334106">
      <w:pPr>
        <w:pStyle w:val="ad"/>
        <w:spacing w:line="360" w:lineRule="auto"/>
        <w:ind w:right="60"/>
        <w:jc w:val="both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ab/>
      </w:r>
      <w:proofErr w:type="gramStart"/>
      <w:r w:rsidRPr="00AB7B30">
        <w:rPr>
          <w:b w:val="0"/>
          <w:sz w:val="28"/>
          <w:szCs w:val="28"/>
        </w:rPr>
        <w:t xml:space="preserve">В соответствии с Уставом муниципального </w:t>
      </w:r>
      <w:r w:rsidR="00D36D87" w:rsidRPr="00AB7B30">
        <w:rPr>
          <w:b w:val="0"/>
          <w:sz w:val="28"/>
          <w:szCs w:val="28"/>
        </w:rPr>
        <w:t>бюджетного</w:t>
      </w:r>
      <w:r w:rsidRPr="00AB7B30">
        <w:rPr>
          <w:b w:val="0"/>
          <w:sz w:val="28"/>
          <w:szCs w:val="28"/>
        </w:rPr>
        <w:t xml:space="preserve">  дошкольного образов</w:t>
      </w:r>
      <w:r w:rsidR="0070300B">
        <w:rPr>
          <w:b w:val="0"/>
          <w:sz w:val="28"/>
          <w:szCs w:val="28"/>
        </w:rPr>
        <w:t>ательного учреждения «</w:t>
      </w:r>
      <w:proofErr w:type="spellStart"/>
      <w:r w:rsidR="0070300B">
        <w:rPr>
          <w:b w:val="0"/>
          <w:sz w:val="28"/>
          <w:szCs w:val="28"/>
        </w:rPr>
        <w:t>Красносопкинский</w:t>
      </w:r>
      <w:proofErr w:type="spellEnd"/>
      <w:r w:rsidR="0070300B">
        <w:rPr>
          <w:b w:val="0"/>
          <w:sz w:val="28"/>
          <w:szCs w:val="28"/>
        </w:rPr>
        <w:t xml:space="preserve"> детский сад «Аленка» п. Красная Сопка</w:t>
      </w:r>
      <w:r w:rsidRPr="00AB7B30">
        <w:rPr>
          <w:b w:val="0"/>
          <w:sz w:val="28"/>
          <w:szCs w:val="28"/>
        </w:rPr>
        <w:t>, Назаровского р-на, Красноярского края (далее по тексту – ДОУ, Учреждение), на основе анализа деятельности ДОУ за 20</w:t>
      </w:r>
      <w:r w:rsidR="0094250A">
        <w:rPr>
          <w:b w:val="0"/>
          <w:sz w:val="28"/>
          <w:szCs w:val="28"/>
        </w:rPr>
        <w:t>20</w:t>
      </w:r>
      <w:r w:rsidRPr="00AB7B30">
        <w:rPr>
          <w:b w:val="0"/>
          <w:sz w:val="28"/>
          <w:szCs w:val="28"/>
        </w:rPr>
        <w:t>/20</w:t>
      </w:r>
      <w:r w:rsidR="0094250A">
        <w:rPr>
          <w:b w:val="0"/>
          <w:sz w:val="28"/>
          <w:szCs w:val="28"/>
        </w:rPr>
        <w:t>21</w:t>
      </w:r>
      <w:r w:rsidRPr="00AB7B30">
        <w:rPr>
          <w:b w:val="0"/>
          <w:sz w:val="28"/>
          <w:szCs w:val="28"/>
        </w:rPr>
        <w:t xml:space="preserve"> учебный год, и в соответствии с нормативно-правовыми документами федерального, регионального, муниципального уровней, регламентирующими организацию дошкольного образования в Российской Федерации:</w:t>
      </w:r>
      <w:proofErr w:type="gramEnd"/>
    </w:p>
    <w:p w:rsidR="00011E2B" w:rsidRPr="00AB7B30" w:rsidRDefault="00011E2B" w:rsidP="00334106">
      <w:pPr>
        <w:pStyle w:val="ad"/>
        <w:numPr>
          <w:ilvl w:val="0"/>
          <w:numId w:val="2"/>
        </w:numPr>
        <w:tabs>
          <w:tab w:val="left" w:pos="790"/>
        </w:tabs>
        <w:spacing w:line="360" w:lineRule="auto"/>
        <w:ind w:left="20" w:firstLine="420"/>
        <w:jc w:val="both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 xml:space="preserve">Федеральный закон от 29 декабря 2012 г. № 273-ФЗ «Об образовании в Российской </w:t>
      </w:r>
      <w:r w:rsidRPr="00AB7B30">
        <w:rPr>
          <w:b w:val="0"/>
          <w:sz w:val="28"/>
          <w:szCs w:val="28"/>
        </w:rPr>
        <w:tab/>
        <w:t>Федерации»;</w:t>
      </w:r>
    </w:p>
    <w:p w:rsidR="00011E2B" w:rsidRPr="00AB7B30" w:rsidRDefault="00011E2B" w:rsidP="00334106">
      <w:pPr>
        <w:pStyle w:val="ad"/>
        <w:numPr>
          <w:ilvl w:val="0"/>
          <w:numId w:val="2"/>
        </w:numPr>
        <w:tabs>
          <w:tab w:val="left" w:pos="761"/>
        </w:tabs>
        <w:spacing w:line="360" w:lineRule="auto"/>
        <w:ind w:left="720" w:right="60" w:hanging="300"/>
        <w:jc w:val="both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 xml:space="preserve">Приказ </w:t>
      </w:r>
      <w:proofErr w:type="spellStart"/>
      <w:r w:rsidRPr="00AB7B30">
        <w:rPr>
          <w:b w:val="0"/>
          <w:sz w:val="28"/>
          <w:szCs w:val="28"/>
        </w:rPr>
        <w:t>Минобрнауки</w:t>
      </w:r>
      <w:proofErr w:type="spellEnd"/>
      <w:r w:rsidRPr="00AB7B30">
        <w:rPr>
          <w:b w:val="0"/>
          <w:sz w:val="28"/>
          <w:szCs w:val="28"/>
        </w:rPr>
        <w:t xml:space="preserve"> России «Об утверждении федерального государственного образовательного стандарта дошкольного образования № 1155 от 17.10.2013 г.;</w:t>
      </w:r>
    </w:p>
    <w:p w:rsidR="00011E2B" w:rsidRPr="00AB7B30" w:rsidRDefault="00011E2B" w:rsidP="00334106">
      <w:pPr>
        <w:pStyle w:val="ad"/>
        <w:numPr>
          <w:ilvl w:val="0"/>
          <w:numId w:val="2"/>
        </w:numPr>
        <w:tabs>
          <w:tab w:val="left" w:pos="751"/>
        </w:tabs>
        <w:spacing w:line="360" w:lineRule="auto"/>
        <w:ind w:left="720" w:right="60" w:hanging="300"/>
        <w:jc w:val="both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 xml:space="preserve">Приказ </w:t>
      </w:r>
      <w:proofErr w:type="spellStart"/>
      <w:r w:rsidRPr="00AB7B30">
        <w:rPr>
          <w:b w:val="0"/>
          <w:sz w:val="28"/>
          <w:szCs w:val="28"/>
        </w:rPr>
        <w:t>Минобрнауки</w:t>
      </w:r>
      <w:proofErr w:type="spellEnd"/>
      <w:r w:rsidRPr="00AB7B30">
        <w:rPr>
          <w:b w:val="0"/>
          <w:sz w:val="28"/>
          <w:szCs w:val="28"/>
        </w:rPr>
        <w:t xml:space="preserve"> РФ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№ 1014 от 30.08.2013 г.;</w:t>
      </w:r>
    </w:p>
    <w:p w:rsidR="00011E2B" w:rsidRPr="00AB7B30" w:rsidRDefault="00011E2B" w:rsidP="00EF648F">
      <w:pPr>
        <w:pStyle w:val="ad"/>
        <w:numPr>
          <w:ilvl w:val="0"/>
          <w:numId w:val="2"/>
        </w:numPr>
        <w:tabs>
          <w:tab w:val="left" w:pos="761"/>
        </w:tabs>
        <w:spacing w:line="360" w:lineRule="auto"/>
        <w:ind w:left="720" w:right="140" w:hanging="300"/>
        <w:jc w:val="both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 xml:space="preserve">Письмо департамента общего образования </w:t>
      </w:r>
      <w:proofErr w:type="spellStart"/>
      <w:r w:rsidRPr="00AB7B30">
        <w:rPr>
          <w:b w:val="0"/>
          <w:sz w:val="28"/>
          <w:szCs w:val="28"/>
        </w:rPr>
        <w:t>Минобрнауки</w:t>
      </w:r>
      <w:proofErr w:type="spellEnd"/>
      <w:r w:rsidRPr="00AB7B30">
        <w:rPr>
          <w:b w:val="0"/>
          <w:sz w:val="28"/>
          <w:szCs w:val="28"/>
        </w:rPr>
        <w:t xml:space="preserve"> РФ «Комментарии к ФГОС дошкольного образования» № 08-249 от 28.02.2014 и др.</w:t>
      </w:r>
    </w:p>
    <w:p w:rsidR="00011E2B" w:rsidRPr="00AB7B30" w:rsidRDefault="00011E2B" w:rsidP="00334106">
      <w:pPr>
        <w:pStyle w:val="ad"/>
        <w:tabs>
          <w:tab w:val="left" w:pos="0"/>
        </w:tabs>
        <w:spacing w:line="360" w:lineRule="auto"/>
        <w:ind w:right="60"/>
        <w:jc w:val="both"/>
        <w:rPr>
          <w:sz w:val="28"/>
          <w:szCs w:val="28"/>
        </w:rPr>
      </w:pPr>
      <w:r w:rsidRPr="00AB7B30">
        <w:rPr>
          <w:b w:val="0"/>
          <w:i/>
          <w:sz w:val="28"/>
          <w:szCs w:val="28"/>
        </w:rPr>
        <w:tab/>
      </w:r>
      <w:r w:rsidRPr="00AB7B30">
        <w:rPr>
          <w:b w:val="0"/>
          <w:sz w:val="28"/>
          <w:szCs w:val="28"/>
        </w:rPr>
        <w:t>Коллектив М</w:t>
      </w:r>
      <w:r w:rsidR="00D36D87" w:rsidRPr="00AB7B30">
        <w:rPr>
          <w:b w:val="0"/>
          <w:sz w:val="28"/>
          <w:szCs w:val="28"/>
        </w:rPr>
        <w:t>Б</w:t>
      </w:r>
      <w:r w:rsidR="00415949">
        <w:rPr>
          <w:b w:val="0"/>
          <w:sz w:val="28"/>
          <w:szCs w:val="28"/>
        </w:rPr>
        <w:t>ДОУ «</w:t>
      </w:r>
      <w:proofErr w:type="spellStart"/>
      <w:r w:rsidR="00415949">
        <w:rPr>
          <w:b w:val="0"/>
          <w:sz w:val="28"/>
          <w:szCs w:val="28"/>
        </w:rPr>
        <w:t>Красносопкинский</w:t>
      </w:r>
      <w:proofErr w:type="spellEnd"/>
      <w:r w:rsidR="00415949">
        <w:rPr>
          <w:b w:val="0"/>
          <w:sz w:val="28"/>
          <w:szCs w:val="28"/>
        </w:rPr>
        <w:t xml:space="preserve"> детский сад «Аленка</w:t>
      </w:r>
      <w:r w:rsidRPr="00AB7B30">
        <w:rPr>
          <w:b w:val="0"/>
          <w:sz w:val="28"/>
          <w:szCs w:val="28"/>
        </w:rPr>
        <w:t xml:space="preserve">» ставит </w:t>
      </w:r>
      <w:bookmarkStart w:id="1" w:name="bookmark1"/>
      <w:r w:rsidRPr="00AB7B30">
        <w:rPr>
          <w:b w:val="0"/>
          <w:sz w:val="28"/>
          <w:szCs w:val="28"/>
        </w:rPr>
        <w:t xml:space="preserve">следующие </w:t>
      </w:r>
      <w:r w:rsidRPr="00AB7B30">
        <w:rPr>
          <w:sz w:val="28"/>
          <w:szCs w:val="28"/>
        </w:rPr>
        <w:t>цели и задачи деятельности учреждения на 20</w:t>
      </w:r>
      <w:r w:rsidR="0094250A">
        <w:rPr>
          <w:sz w:val="28"/>
          <w:szCs w:val="28"/>
        </w:rPr>
        <w:t>21</w:t>
      </w:r>
      <w:r w:rsidRPr="00AB7B30">
        <w:rPr>
          <w:sz w:val="28"/>
          <w:szCs w:val="28"/>
        </w:rPr>
        <w:t>/20</w:t>
      </w:r>
      <w:r w:rsidR="00DB6126" w:rsidRPr="00AB7B30">
        <w:rPr>
          <w:sz w:val="28"/>
          <w:szCs w:val="28"/>
        </w:rPr>
        <w:t>2</w:t>
      </w:r>
      <w:r w:rsidR="0094250A">
        <w:rPr>
          <w:sz w:val="28"/>
          <w:szCs w:val="28"/>
        </w:rPr>
        <w:t>2</w:t>
      </w:r>
      <w:r w:rsidRPr="00AB7B30">
        <w:rPr>
          <w:sz w:val="28"/>
          <w:szCs w:val="28"/>
        </w:rPr>
        <w:t xml:space="preserve"> учебный год:</w:t>
      </w:r>
      <w:bookmarkEnd w:id="1"/>
    </w:p>
    <w:p w:rsidR="00011E2B" w:rsidRPr="00AB7B30" w:rsidRDefault="00011E2B" w:rsidP="00334106">
      <w:pPr>
        <w:pStyle w:val="ad"/>
        <w:spacing w:line="360" w:lineRule="auto"/>
        <w:ind w:left="440" w:right="140" w:firstLine="300"/>
        <w:jc w:val="both"/>
        <w:rPr>
          <w:b w:val="0"/>
          <w:i/>
          <w:sz w:val="28"/>
          <w:szCs w:val="28"/>
        </w:rPr>
      </w:pPr>
      <w:r w:rsidRPr="00AB7B30">
        <w:rPr>
          <w:b w:val="0"/>
          <w:sz w:val="28"/>
          <w:szCs w:val="28"/>
        </w:rPr>
        <w:t xml:space="preserve">Цель: </w:t>
      </w:r>
      <w:r w:rsidR="00D36D87" w:rsidRPr="00AB7B30">
        <w:rPr>
          <w:b w:val="0"/>
          <w:sz w:val="28"/>
          <w:szCs w:val="28"/>
        </w:rPr>
        <w:t>Создание образовательного пространства ДОУ, направленного на повышение качества дошкольного образования для формирования общей культуры личности детей, развитие их социальных, нравственных, эстетических, интеллектуальных, физических качеств, инициативности и самостоятельности.</w:t>
      </w:r>
    </w:p>
    <w:p w:rsidR="003D5B06" w:rsidRPr="00AB7B30" w:rsidRDefault="00011E2B" w:rsidP="0006714A">
      <w:pPr>
        <w:pStyle w:val="ad"/>
        <w:tabs>
          <w:tab w:val="left" w:pos="0"/>
        </w:tabs>
        <w:spacing w:line="360" w:lineRule="auto"/>
        <w:ind w:left="360" w:right="60"/>
        <w:jc w:val="both"/>
        <w:rPr>
          <w:sz w:val="28"/>
          <w:szCs w:val="28"/>
        </w:rPr>
      </w:pPr>
      <w:r w:rsidRPr="00AB7B30">
        <w:rPr>
          <w:sz w:val="28"/>
          <w:szCs w:val="28"/>
        </w:rPr>
        <w:lastRenderedPageBreak/>
        <w:t xml:space="preserve">  Задачи:</w:t>
      </w:r>
    </w:p>
    <w:p w:rsidR="00A92231" w:rsidRPr="00AB7B30" w:rsidRDefault="00A92231" w:rsidP="00A92231">
      <w:pPr>
        <w:pStyle w:val="ad"/>
        <w:numPr>
          <w:ilvl w:val="0"/>
          <w:numId w:val="19"/>
        </w:numPr>
        <w:tabs>
          <w:tab w:val="left" w:pos="0"/>
        </w:tabs>
        <w:spacing w:line="360" w:lineRule="auto"/>
        <w:ind w:right="60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>Создание условий, способствующих сохранению и укреплению здоровья воспитанников, а также формирующих у детей представление о здоровом образе жизни и основах безопасности жизнедеятельности (реализация парциальной программы «Основы безопасности детей дошкольного возраста»;</w:t>
      </w:r>
    </w:p>
    <w:p w:rsidR="00A92231" w:rsidRPr="00AB7B30" w:rsidRDefault="00A92231" w:rsidP="00A92231">
      <w:pPr>
        <w:pStyle w:val="ad"/>
        <w:numPr>
          <w:ilvl w:val="0"/>
          <w:numId w:val="19"/>
        </w:numPr>
        <w:tabs>
          <w:tab w:val="left" w:pos="0"/>
        </w:tabs>
        <w:spacing w:line="360" w:lineRule="auto"/>
        <w:ind w:right="60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 xml:space="preserve"> Совершенствование условий, способствующих познавательному развитию детей (экспериментальная деятельность);</w:t>
      </w:r>
    </w:p>
    <w:p w:rsidR="00A92231" w:rsidRPr="00AB7B30" w:rsidRDefault="00A92231" w:rsidP="00A92231">
      <w:pPr>
        <w:pStyle w:val="ad"/>
        <w:numPr>
          <w:ilvl w:val="0"/>
          <w:numId w:val="19"/>
        </w:numPr>
        <w:tabs>
          <w:tab w:val="left" w:pos="0"/>
        </w:tabs>
        <w:spacing w:line="360" w:lineRule="auto"/>
        <w:ind w:right="60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>Способствовать формированию предпосылок функциональной грамотности у дошкольников (рассмотрение и внедрение в образовательный процесс содержания методов и технологий по формированию основ функциональной грамотности);</w:t>
      </w:r>
    </w:p>
    <w:p w:rsidR="00A92231" w:rsidRPr="00AB7B30" w:rsidRDefault="00A92231" w:rsidP="00A92231">
      <w:pPr>
        <w:pStyle w:val="ad"/>
        <w:numPr>
          <w:ilvl w:val="0"/>
          <w:numId w:val="19"/>
        </w:numPr>
        <w:tabs>
          <w:tab w:val="left" w:pos="0"/>
        </w:tabs>
        <w:spacing w:line="360" w:lineRule="auto"/>
        <w:ind w:right="60"/>
        <w:rPr>
          <w:b w:val="0"/>
          <w:sz w:val="28"/>
          <w:szCs w:val="28"/>
        </w:rPr>
      </w:pPr>
      <w:r w:rsidRPr="00AB7B30">
        <w:rPr>
          <w:b w:val="0"/>
          <w:sz w:val="28"/>
          <w:szCs w:val="28"/>
        </w:rPr>
        <w:t xml:space="preserve">Выявление актуального уровня профессиональных компетенций педагогов для определения и реализации путей совершенствования профессиональной деятельности. </w:t>
      </w:r>
    </w:p>
    <w:p w:rsidR="00BD1679" w:rsidRPr="00AB7B30" w:rsidRDefault="00BD1679" w:rsidP="00BD1679">
      <w:pPr>
        <w:pStyle w:val="ad"/>
        <w:tabs>
          <w:tab w:val="left" w:pos="0"/>
        </w:tabs>
        <w:spacing w:line="360" w:lineRule="auto"/>
        <w:ind w:right="60"/>
        <w:rPr>
          <w:b w:val="0"/>
          <w:sz w:val="28"/>
          <w:szCs w:val="28"/>
        </w:rPr>
      </w:pPr>
    </w:p>
    <w:p w:rsidR="00BD1679" w:rsidRPr="00AB7B30" w:rsidRDefault="00BD1679" w:rsidP="00BD1679">
      <w:pPr>
        <w:pStyle w:val="ad"/>
        <w:numPr>
          <w:ilvl w:val="0"/>
          <w:numId w:val="19"/>
        </w:numPr>
        <w:tabs>
          <w:tab w:val="left" w:pos="0"/>
        </w:tabs>
        <w:spacing w:line="360" w:lineRule="auto"/>
        <w:ind w:right="60"/>
        <w:rPr>
          <w:b w:val="0"/>
          <w:sz w:val="28"/>
          <w:szCs w:val="28"/>
        </w:rPr>
        <w:sectPr w:rsidR="00BD1679" w:rsidRPr="00AB7B30">
          <w:pgSz w:w="16838" w:h="11906" w:orient="landscape"/>
          <w:pgMar w:top="851" w:right="851" w:bottom="1418" w:left="426" w:header="709" w:footer="709" w:gutter="0"/>
          <w:cols w:space="720"/>
        </w:sectPr>
      </w:pPr>
    </w:p>
    <w:p w:rsidR="00011E2B" w:rsidRPr="00AB7B30" w:rsidRDefault="00011E2B" w:rsidP="00011E2B">
      <w:pPr>
        <w:ind w:left="28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B7B3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Раздел 1. Работа с кадрами.</w:t>
      </w:r>
    </w:p>
    <w:p w:rsidR="00011E2B" w:rsidRPr="00AB7B30" w:rsidRDefault="00011E2B" w:rsidP="00011E2B">
      <w:pPr>
        <w:pStyle w:val="af5"/>
        <w:numPr>
          <w:ilvl w:val="1"/>
          <w:numId w:val="4"/>
        </w:numPr>
        <w:spacing w:after="0" w:line="240" w:lineRule="auto"/>
        <w:ind w:left="284" w:firstLine="0"/>
        <w:outlineLvl w:val="1"/>
        <w:rPr>
          <w:rFonts w:ascii="Times New Roman" w:hAnsi="Times New Roman"/>
          <w:i/>
          <w:sz w:val="28"/>
          <w:szCs w:val="28"/>
        </w:rPr>
      </w:pPr>
      <w:r w:rsidRPr="00AB7B30">
        <w:rPr>
          <w:rFonts w:ascii="Times New Roman" w:hAnsi="Times New Roman"/>
          <w:i/>
          <w:sz w:val="28"/>
          <w:szCs w:val="28"/>
        </w:rPr>
        <w:t>Образование педагогических кадров</w:t>
      </w:r>
    </w:p>
    <w:p w:rsidR="00011E2B" w:rsidRPr="00AB7B30" w:rsidRDefault="00011E2B" w:rsidP="00011E2B">
      <w:pPr>
        <w:pStyle w:val="af5"/>
        <w:spacing w:after="0" w:line="240" w:lineRule="auto"/>
        <w:ind w:left="284"/>
        <w:outlineLvl w:val="1"/>
        <w:rPr>
          <w:rFonts w:ascii="Times New Roman" w:hAnsi="Times New Roman"/>
          <w:i/>
          <w:sz w:val="28"/>
          <w:szCs w:val="28"/>
        </w:rPr>
      </w:pPr>
    </w:p>
    <w:tbl>
      <w:tblPr>
        <w:tblW w:w="4850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2128"/>
        <w:gridCol w:w="4110"/>
        <w:gridCol w:w="2695"/>
        <w:gridCol w:w="994"/>
        <w:gridCol w:w="1137"/>
        <w:gridCol w:w="2390"/>
      </w:tblGrid>
      <w:tr w:rsidR="0062081B" w:rsidRPr="00C35DA3" w:rsidTr="0062081B">
        <w:trPr>
          <w:cantSplit/>
          <w:trHeight w:val="875"/>
        </w:trPr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педагогов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Учебное заведение 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ind w:left="3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ind w:left="33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>Пед</w:t>
            </w:r>
            <w:proofErr w:type="spellEnd"/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>. стаж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>Курсы ПК год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B97756" w:rsidRPr="00C35DA3" w:rsidTr="00FB345A">
        <w:trPr>
          <w:cantSplit/>
          <w:trHeight w:val="875"/>
        </w:trPr>
        <w:tc>
          <w:tcPr>
            <w:tcW w:w="6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1 младшая группа </w:t>
            </w:r>
          </w:p>
          <w:p w:rsidR="00B97756" w:rsidRPr="00C35DA3" w:rsidRDefault="00B97756" w:rsidP="00FB3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«Непоседы»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 w:rsidP="00FB3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Хохлова Ирина Алексеевна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"Институт современного образования" по программе "Психолого-педагогическое образование: дошкольная педагогика и психология в соответствии с профессиональным стандартом "Педагог"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"Воспитатель" дошкольного образования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22036E" w:rsidP="00FB345A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51AA" w:rsidRPr="00C35DA3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  <w:tr w:rsidR="00B97756" w:rsidRPr="00C35DA3" w:rsidTr="0062081B">
        <w:trPr>
          <w:cantSplit/>
          <w:trHeight w:val="875"/>
        </w:trPr>
        <w:tc>
          <w:tcPr>
            <w:tcW w:w="6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756" w:rsidRPr="00C35DA3" w:rsidRDefault="00B9775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 w:rsidP="003058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Дудина Олеся Николаевна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30580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Красноярский краевой педагогический колледж №2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305802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Воспитатель детей дошкольного возраста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22036E" w:rsidP="0022036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C21DF2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30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  <w:tr w:rsidR="00B97756" w:rsidRPr="00C35DA3" w:rsidTr="0062081B">
        <w:trPr>
          <w:cantSplit/>
          <w:trHeight w:val="875"/>
        </w:trPr>
        <w:tc>
          <w:tcPr>
            <w:tcW w:w="68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2 младшая группа</w:t>
            </w:r>
          </w:p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Ромашково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 w:rsidP="00FB3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Хохлова Татьяна Александровна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Красноярское педагогическое училище №2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воспитатель детского сада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22036E" w:rsidP="00FB345A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51AA" w:rsidRPr="00C35DA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</w:p>
          <w:p w:rsidR="00B97756" w:rsidRPr="00C35DA3" w:rsidRDefault="00B97756" w:rsidP="00FB3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756" w:rsidRPr="00C35DA3" w:rsidTr="0062081B">
        <w:trPr>
          <w:cantSplit/>
          <w:trHeight w:val="875"/>
        </w:trPr>
        <w:tc>
          <w:tcPr>
            <w:tcW w:w="6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756" w:rsidRPr="00C35DA3" w:rsidRDefault="00B9775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 w:rsidP="003A0E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Скорнякова Наталья Владимировна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3A0EB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Ачинское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педагогическое училище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3A0EB2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воспитатель дошкольных учреждений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22036E" w:rsidP="003A0EB2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51AA" w:rsidRPr="00C35DA3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C21DF2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</w:t>
            </w:r>
            <w:r w:rsidR="00D87F9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21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3A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  <w:tr w:rsidR="00B97756" w:rsidRPr="00C35DA3" w:rsidTr="0062081B">
        <w:trPr>
          <w:cantSplit/>
          <w:trHeight w:val="875"/>
        </w:trPr>
        <w:tc>
          <w:tcPr>
            <w:tcW w:w="68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B97756" w:rsidRPr="00C35DA3" w:rsidRDefault="00B97756" w:rsidP="00FB3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«Пчелки»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 w:rsidP="00FB3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Овсянникова Татьяна Викторовна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КГБПОУ «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Ачинский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колледж»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Воспитатель детей дошкольного возраста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22036E" w:rsidP="00FB345A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CF51AA" w:rsidRPr="00C35DA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2019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  <w:tr w:rsidR="00B97756" w:rsidRPr="00C35DA3" w:rsidTr="0062081B">
        <w:trPr>
          <w:cantSplit/>
          <w:trHeight w:val="875"/>
        </w:trPr>
        <w:tc>
          <w:tcPr>
            <w:tcW w:w="68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756" w:rsidRPr="00C35DA3" w:rsidRDefault="00B9775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 w:rsidP="003A0E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Федорцова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Ивановна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7756" w:rsidRPr="00C35DA3" w:rsidRDefault="00B97756" w:rsidP="00236680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КГБПОУ «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Ачинский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колледж»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97756" w:rsidP="00D36D87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Воспитатель детей дошкольного возраста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97756" w:rsidRPr="00C35DA3" w:rsidRDefault="00B86DC9" w:rsidP="00D36D87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3A0EB2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6B598F" w:rsidP="003A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  <w:tr w:rsidR="00B97756" w:rsidRPr="00C35DA3" w:rsidTr="00FB345A">
        <w:trPr>
          <w:trHeight w:val="435"/>
        </w:trPr>
        <w:tc>
          <w:tcPr>
            <w:tcW w:w="6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группа «Божьи 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коровки»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7756" w:rsidRPr="00C35DA3" w:rsidRDefault="00B97756" w:rsidP="00FB3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Цеперинда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Тамара 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Частное образовательное учреждение дополнительного 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профессионального образования "Центр повышения квалификации"</w:t>
            </w:r>
          </w:p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по программе "Педагогика и психология в дошкольном образовании" </w:t>
            </w:r>
          </w:p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Дошкольное образование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97756" w:rsidRPr="00C35DA3" w:rsidRDefault="00B86DC9" w:rsidP="00FB345A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  <w:tr w:rsidR="00B97756" w:rsidRPr="00C35DA3" w:rsidTr="0062081B">
        <w:trPr>
          <w:trHeight w:val="557"/>
        </w:trPr>
        <w:tc>
          <w:tcPr>
            <w:tcW w:w="6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756" w:rsidRPr="00C35DA3" w:rsidRDefault="00B97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 w:rsidP="00456E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Балахонова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Марина Николаевна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Красноярский краевой институт повышения квалификации и профессиональной подготовки</w:t>
            </w:r>
          </w:p>
          <w:p w:rsidR="00B97756" w:rsidRPr="00C35DA3" w:rsidRDefault="00B97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работников образования по программе: "Педагогика и психология детей дошкольного возраста"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7756" w:rsidRPr="00C35DA3" w:rsidRDefault="00B97756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7756" w:rsidRPr="00C35DA3" w:rsidRDefault="00B97756" w:rsidP="00456E63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6DC9" w:rsidRPr="00C35DA3">
              <w:rPr>
                <w:rFonts w:ascii="Times New Roman" w:hAnsi="Times New Roman" w:cs="Times New Roman"/>
                <w:sz w:val="28"/>
                <w:szCs w:val="28"/>
              </w:rPr>
              <w:t>1,10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756" w:rsidRPr="00C35DA3" w:rsidRDefault="00B977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  <w:tr w:rsidR="00B97756" w:rsidRPr="00C35DA3" w:rsidTr="0062081B">
        <w:trPr>
          <w:trHeight w:val="435"/>
        </w:trPr>
        <w:tc>
          <w:tcPr>
            <w:tcW w:w="6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756" w:rsidRPr="00C35DA3" w:rsidRDefault="00B97756" w:rsidP="00FB345A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«Бусинки»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7756" w:rsidRPr="00C35DA3" w:rsidRDefault="00B97756" w:rsidP="00FB3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Зыль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Алена Игоревна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Красноярский государственный педагогический университет им. В.П. Астафьева" </w:t>
            </w:r>
          </w:p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Ачинский</w:t>
            </w:r>
            <w:proofErr w:type="spellEnd"/>
            <w:r w:rsidR="00C35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колледж"  </w:t>
            </w:r>
          </w:p>
          <w:p w:rsidR="00B97756" w:rsidRPr="00C35DA3" w:rsidRDefault="00B97756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-психология и педагогика дошкольного образования</w:t>
            </w:r>
          </w:p>
          <w:p w:rsidR="00B97756" w:rsidRPr="00C35DA3" w:rsidRDefault="00B97756" w:rsidP="00FB34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-преподавание в начальных классах</w:t>
            </w:r>
          </w:p>
          <w:p w:rsidR="00B97756" w:rsidRPr="00C35DA3" w:rsidRDefault="00B97756" w:rsidP="00FB345A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6DC9" w:rsidRPr="00C35DA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F51AA" w:rsidRPr="00C35D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97756" w:rsidRPr="00C35DA3" w:rsidRDefault="00B97756" w:rsidP="00FB345A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97756" w:rsidRPr="00C35DA3" w:rsidRDefault="006F712B" w:rsidP="00FB34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Соответствие</w:t>
            </w:r>
            <w:r w:rsidR="00B97756" w:rsidRPr="00C35D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B598F" w:rsidRPr="00C35DA3" w:rsidTr="0062081B">
        <w:trPr>
          <w:trHeight w:val="435"/>
        </w:trPr>
        <w:tc>
          <w:tcPr>
            <w:tcW w:w="6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98F" w:rsidRPr="00C35DA3" w:rsidRDefault="006B59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98F" w:rsidRPr="00C35DA3" w:rsidRDefault="006B598F" w:rsidP="003A0E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Лагно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B598F" w:rsidRPr="00C35DA3" w:rsidRDefault="006B598F" w:rsidP="00FB345A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КГБПОУ «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Ачинский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колледж»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B598F" w:rsidRPr="00C35DA3" w:rsidRDefault="006B598F" w:rsidP="00FB345A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Воспитатель детей дошкольного возраста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B598F" w:rsidRPr="00C35DA3" w:rsidRDefault="00B86DC9" w:rsidP="003A0EB2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proofErr w:type="gram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598F" w:rsidRPr="00C35DA3" w:rsidRDefault="006B598F" w:rsidP="00C21DF2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98F" w:rsidRPr="00C35DA3" w:rsidRDefault="006F712B" w:rsidP="003A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</w:p>
        </w:tc>
      </w:tr>
      <w:tr w:rsidR="00011E2B" w:rsidRPr="00C35DA3" w:rsidTr="00236680">
        <w:trPr>
          <w:trHeight w:val="36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C35DA3" w:rsidRDefault="00011E2B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Специалисты</w:t>
            </w:r>
          </w:p>
        </w:tc>
      </w:tr>
      <w:tr w:rsidR="0062081B" w:rsidRPr="00C35DA3" w:rsidTr="0062081B"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D03" w:rsidRPr="00C35DA3" w:rsidRDefault="00021D03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D03" w:rsidRPr="00C35DA3" w:rsidRDefault="00E0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Протасова Татьяна Ивановна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56E63" w:rsidRPr="00C35DA3" w:rsidRDefault="00E04ED9" w:rsidP="00456E6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ГОУ Красноярское краевое училище культуры.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D03" w:rsidRPr="00C35DA3" w:rsidRDefault="00E04ED9" w:rsidP="00305802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Педагог - организатор, постановщик досуговых программ и 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театрализованных представлений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1D03" w:rsidRPr="00C35DA3" w:rsidRDefault="00B86DC9" w:rsidP="00305802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6,0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21D03" w:rsidRPr="00C35DA3" w:rsidRDefault="00021D03" w:rsidP="00C21DF2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</w:t>
            </w:r>
            <w:r w:rsidR="00C21DF2"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1D03" w:rsidRPr="00C35DA3" w:rsidRDefault="006B598F" w:rsidP="003058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583D" w:rsidRPr="00C35DA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атегория</w:t>
            </w:r>
          </w:p>
        </w:tc>
      </w:tr>
      <w:tr w:rsidR="0062081B" w:rsidRPr="00C35DA3" w:rsidTr="0062081B"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011E2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Инструктор по физической культуре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E04E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Сидоренко Елена Владимировна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E2B" w:rsidRPr="00C35DA3" w:rsidRDefault="00E04ED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Краевое государственное бюджетное профессиональное учреждение                                                                                                             "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Ачинский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педагогический колледж" Красноярский край г. Ачинск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E2B" w:rsidRPr="00C35DA3" w:rsidRDefault="00E04ED9">
            <w:pPr>
              <w:spacing w:after="0" w:line="240" w:lineRule="auto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 Учитель физической культуры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E2B" w:rsidRPr="00C35DA3" w:rsidRDefault="00B86DC9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E04ED9" w:rsidP="00E836B1">
            <w:pPr>
              <w:spacing w:after="0" w:line="240" w:lineRule="auto"/>
              <w:ind w:left="3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E04ED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583D" w:rsidRPr="00C35DA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атегория</w:t>
            </w:r>
          </w:p>
        </w:tc>
      </w:tr>
      <w:tr w:rsidR="0062081B" w:rsidRPr="00C35DA3" w:rsidTr="0062081B"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B324C0" w:rsidP="003E500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3E5009" w:rsidRPr="00C35D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B598F" w:rsidRPr="00C35DA3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3E50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Балахонова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Марина Николаевна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5009" w:rsidRPr="00C35DA3" w:rsidRDefault="003E5009" w:rsidP="003E50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Красноярский краевой институт повышения квалификации и профессиональной подготовки</w:t>
            </w:r>
          </w:p>
          <w:p w:rsidR="003E5009" w:rsidRPr="00C35DA3" w:rsidRDefault="003E5009" w:rsidP="003E50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работников образования по программе: "Педагогика и психология детей дошкольного возраста",</w:t>
            </w:r>
          </w:p>
          <w:p w:rsidR="00011E2B" w:rsidRPr="00C35DA3" w:rsidRDefault="00011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E2B" w:rsidRPr="00C35DA3" w:rsidRDefault="00011E2B">
            <w:pPr>
              <w:spacing w:after="0" w:line="240" w:lineRule="auto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1E2B" w:rsidRPr="00C35DA3" w:rsidRDefault="00B86DC9" w:rsidP="00B86DC9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CF51AA" w:rsidRPr="00C35D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011E2B" w:rsidP="00C21DF2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</w:t>
            </w:r>
            <w:r w:rsidR="003E5009"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2081B" w:rsidRPr="00C35DA3" w:rsidTr="0062081B"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16" w:rsidRPr="00C35DA3" w:rsidRDefault="00EF5116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16" w:rsidRPr="00C35DA3" w:rsidRDefault="00EF51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Федорцова</w:t>
            </w:r>
            <w:proofErr w:type="spellEnd"/>
            <w:r w:rsidRPr="00C35DA3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Ивановна</w:t>
            </w:r>
          </w:p>
        </w:tc>
        <w:tc>
          <w:tcPr>
            <w:tcW w:w="1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5116" w:rsidRPr="00C35DA3" w:rsidRDefault="00EF51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г. Новосибирск ЧУДПО СИПППИСР по программе: "Специальное (дефектологическое) образование. Логопедия". 2017 год</w:t>
            </w:r>
            <w:r w:rsidR="00C35D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5116" w:rsidRPr="00C35DA3" w:rsidRDefault="003E5009">
            <w:pPr>
              <w:spacing w:after="0" w:line="240" w:lineRule="auto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3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F5116" w:rsidRPr="00C35DA3" w:rsidRDefault="003E5009" w:rsidP="00021D03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86DC9" w:rsidRPr="00C35DA3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5116" w:rsidRPr="00C35DA3" w:rsidRDefault="003E5009" w:rsidP="00C21DF2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116" w:rsidRPr="00C35DA3" w:rsidRDefault="006B598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11E2B" w:rsidRPr="00C35DA3" w:rsidTr="00236680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C35DA3" w:rsidRDefault="00011E2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011E2B" w:rsidRPr="00C35DA3" w:rsidRDefault="00011E2B" w:rsidP="00011E2B">
      <w:pPr>
        <w:spacing w:after="0" w:line="240" w:lineRule="auto"/>
        <w:ind w:left="284"/>
        <w:rPr>
          <w:rFonts w:ascii="Times New Roman" w:hAnsi="Times New Roman"/>
          <w:i/>
          <w:sz w:val="24"/>
          <w:szCs w:val="24"/>
        </w:rPr>
      </w:pPr>
    </w:p>
    <w:p w:rsidR="00EF648F" w:rsidRPr="00C35DA3" w:rsidRDefault="00EF648F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C35DA3">
        <w:rPr>
          <w:rFonts w:ascii="Times New Roman" w:hAnsi="Times New Roman"/>
          <w:i/>
          <w:sz w:val="28"/>
          <w:szCs w:val="28"/>
        </w:rPr>
        <w:br w:type="page"/>
      </w:r>
    </w:p>
    <w:p w:rsidR="003C20E3" w:rsidRPr="00C35DA3" w:rsidRDefault="00011E2B" w:rsidP="003C20E3">
      <w:pPr>
        <w:pStyle w:val="af5"/>
        <w:numPr>
          <w:ilvl w:val="1"/>
          <w:numId w:val="4"/>
        </w:numPr>
        <w:spacing w:after="0" w:line="240" w:lineRule="auto"/>
        <w:ind w:left="284" w:firstLine="0"/>
        <w:rPr>
          <w:rFonts w:ascii="Times New Roman" w:hAnsi="Times New Roman"/>
          <w:i/>
          <w:sz w:val="28"/>
          <w:szCs w:val="28"/>
        </w:rPr>
      </w:pPr>
      <w:r w:rsidRPr="00C35DA3">
        <w:rPr>
          <w:rFonts w:ascii="Times New Roman" w:hAnsi="Times New Roman"/>
          <w:i/>
          <w:sz w:val="28"/>
          <w:szCs w:val="28"/>
        </w:rPr>
        <w:lastRenderedPageBreak/>
        <w:t>Аттестация педагогических кадров на 20</w:t>
      </w:r>
      <w:r w:rsidR="002A7755" w:rsidRPr="00C35DA3">
        <w:rPr>
          <w:rFonts w:ascii="Times New Roman" w:hAnsi="Times New Roman"/>
          <w:i/>
          <w:sz w:val="28"/>
          <w:szCs w:val="28"/>
        </w:rPr>
        <w:t>21</w:t>
      </w:r>
      <w:r w:rsidRPr="00C35DA3">
        <w:rPr>
          <w:rFonts w:ascii="Times New Roman" w:hAnsi="Times New Roman"/>
          <w:i/>
          <w:sz w:val="28"/>
          <w:szCs w:val="28"/>
        </w:rPr>
        <w:t>/</w:t>
      </w:r>
      <w:r w:rsidR="00313D1A" w:rsidRPr="00C35DA3">
        <w:rPr>
          <w:rFonts w:ascii="Times New Roman" w:hAnsi="Times New Roman"/>
          <w:i/>
          <w:sz w:val="28"/>
          <w:szCs w:val="28"/>
        </w:rPr>
        <w:t>2</w:t>
      </w:r>
      <w:r w:rsidR="002A7755" w:rsidRPr="00C35DA3">
        <w:rPr>
          <w:rFonts w:ascii="Times New Roman" w:hAnsi="Times New Roman"/>
          <w:i/>
          <w:sz w:val="28"/>
          <w:szCs w:val="28"/>
        </w:rPr>
        <w:t>2</w:t>
      </w:r>
      <w:r w:rsidRPr="00C35DA3">
        <w:rPr>
          <w:rFonts w:ascii="Times New Roman" w:hAnsi="Times New Roman"/>
          <w:i/>
          <w:sz w:val="28"/>
          <w:szCs w:val="28"/>
        </w:rPr>
        <w:t>уч.г.</w:t>
      </w:r>
    </w:p>
    <w:p w:rsidR="003C20E3" w:rsidRPr="00C35DA3" w:rsidRDefault="003C20E3">
      <w:pPr>
        <w:rPr>
          <w:rFonts w:ascii="Times New Roman" w:hAnsi="Times New Roman"/>
          <w:i/>
          <w:sz w:val="28"/>
          <w:szCs w:val="28"/>
        </w:rPr>
      </w:pPr>
    </w:p>
    <w:tbl>
      <w:tblPr>
        <w:tblW w:w="1247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19"/>
        <w:gridCol w:w="8647"/>
      </w:tblGrid>
      <w:tr w:rsidR="00374B03" w:rsidRPr="00C35DA3" w:rsidTr="00374B03">
        <w:trPr>
          <w:trHeight w:val="20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3" w:rsidRPr="00C35DA3" w:rsidRDefault="00374B03" w:rsidP="003C2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3" w:rsidRPr="00C35DA3" w:rsidRDefault="002A7755" w:rsidP="003C2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35DA3">
              <w:rPr>
                <w:rFonts w:ascii="Times New Roman" w:eastAsia="Times New Roman" w:hAnsi="Times New Roman" w:cs="Times New Roman"/>
                <w:sz w:val="28"/>
                <w:szCs w:val="28"/>
              </w:rPr>
              <w:t>Зыль</w:t>
            </w:r>
            <w:proofErr w:type="spellEnd"/>
            <w:r w:rsidRPr="00C35D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3" w:rsidRPr="00C35DA3" w:rsidRDefault="002A7755" w:rsidP="003C2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374B03" w:rsidRPr="00C35DA3" w:rsidTr="00374B03">
        <w:trPr>
          <w:trHeight w:val="1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3" w:rsidRPr="00C35DA3" w:rsidRDefault="00374B03" w:rsidP="003C2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3" w:rsidRPr="00C35DA3" w:rsidRDefault="00374B03" w:rsidP="003C2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B03" w:rsidRPr="00C35DA3" w:rsidRDefault="00374B03" w:rsidP="003C2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4B03" w:rsidRPr="00C35DA3" w:rsidTr="00374B03">
        <w:trPr>
          <w:trHeight w:val="1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3" w:rsidRPr="00C35DA3" w:rsidRDefault="00374B03" w:rsidP="003C20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DA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3" w:rsidRPr="00C35DA3" w:rsidRDefault="00374B03" w:rsidP="003C2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03" w:rsidRPr="00C35DA3" w:rsidRDefault="00374B03" w:rsidP="003C2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20E3" w:rsidRPr="00C35DA3" w:rsidRDefault="003C20E3">
      <w:pPr>
        <w:rPr>
          <w:rFonts w:ascii="Times New Roman" w:hAnsi="Times New Roman"/>
          <w:i/>
          <w:sz w:val="28"/>
          <w:szCs w:val="28"/>
        </w:rPr>
      </w:pPr>
    </w:p>
    <w:p w:rsidR="00EF648F" w:rsidRPr="00AB7B30" w:rsidRDefault="00EF648F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AB7B30">
        <w:rPr>
          <w:rFonts w:ascii="Times New Roman" w:hAnsi="Times New Roman"/>
          <w:i/>
          <w:sz w:val="28"/>
          <w:szCs w:val="28"/>
        </w:rPr>
        <w:br w:type="page"/>
      </w:r>
    </w:p>
    <w:p w:rsidR="00011E2B" w:rsidRPr="00AB7B30" w:rsidRDefault="00011E2B" w:rsidP="00011E2B">
      <w:pPr>
        <w:pStyle w:val="af5"/>
        <w:numPr>
          <w:ilvl w:val="1"/>
          <w:numId w:val="4"/>
        </w:numPr>
        <w:spacing w:after="0" w:line="240" w:lineRule="auto"/>
        <w:ind w:left="284" w:firstLine="0"/>
        <w:jc w:val="both"/>
        <w:rPr>
          <w:rFonts w:ascii="Times New Roman" w:hAnsi="Times New Roman"/>
          <w:i/>
          <w:sz w:val="28"/>
          <w:szCs w:val="28"/>
        </w:rPr>
      </w:pPr>
      <w:r w:rsidRPr="00AB7B30">
        <w:rPr>
          <w:rFonts w:ascii="Times New Roman" w:hAnsi="Times New Roman"/>
          <w:i/>
          <w:sz w:val="28"/>
          <w:szCs w:val="28"/>
        </w:rPr>
        <w:lastRenderedPageBreak/>
        <w:t xml:space="preserve">План -  график </w:t>
      </w:r>
      <w:proofErr w:type="gramStart"/>
      <w:r w:rsidRPr="00AB7B30">
        <w:rPr>
          <w:rFonts w:ascii="Times New Roman" w:hAnsi="Times New Roman"/>
          <w:i/>
          <w:sz w:val="28"/>
          <w:szCs w:val="28"/>
        </w:rPr>
        <w:t>прохождения курсов повышения квалификации педагогов</w:t>
      </w:r>
      <w:proofErr w:type="gramEnd"/>
      <w:r w:rsidRPr="00AB7B30">
        <w:rPr>
          <w:rFonts w:ascii="Times New Roman" w:hAnsi="Times New Roman"/>
          <w:i/>
          <w:sz w:val="28"/>
          <w:szCs w:val="28"/>
        </w:rPr>
        <w:t xml:space="preserve"> на 20</w:t>
      </w:r>
      <w:r w:rsidR="002A7755">
        <w:rPr>
          <w:rFonts w:ascii="Times New Roman" w:hAnsi="Times New Roman"/>
          <w:i/>
          <w:sz w:val="28"/>
          <w:szCs w:val="28"/>
        </w:rPr>
        <w:t>21</w:t>
      </w:r>
      <w:r w:rsidRPr="00AB7B30">
        <w:rPr>
          <w:rFonts w:ascii="Times New Roman" w:hAnsi="Times New Roman"/>
          <w:i/>
          <w:sz w:val="28"/>
          <w:szCs w:val="28"/>
        </w:rPr>
        <w:t>/20</w:t>
      </w:r>
      <w:r w:rsidR="00313D1A" w:rsidRPr="00AB7B30">
        <w:rPr>
          <w:rFonts w:ascii="Times New Roman" w:hAnsi="Times New Roman"/>
          <w:i/>
          <w:sz w:val="28"/>
          <w:szCs w:val="28"/>
        </w:rPr>
        <w:t>2</w:t>
      </w:r>
      <w:r w:rsidR="0038583D">
        <w:rPr>
          <w:rFonts w:ascii="Times New Roman" w:hAnsi="Times New Roman"/>
          <w:i/>
          <w:sz w:val="28"/>
          <w:szCs w:val="28"/>
        </w:rPr>
        <w:t xml:space="preserve">2 </w:t>
      </w:r>
      <w:r w:rsidR="005F060C">
        <w:rPr>
          <w:rFonts w:ascii="Times New Roman" w:hAnsi="Times New Roman"/>
          <w:i/>
          <w:sz w:val="28"/>
          <w:szCs w:val="28"/>
        </w:rPr>
        <w:t>уч. г</w:t>
      </w:r>
      <w:r w:rsidRPr="00AB7B30">
        <w:rPr>
          <w:rFonts w:ascii="Times New Roman" w:hAnsi="Times New Roman"/>
          <w:i/>
          <w:sz w:val="28"/>
          <w:szCs w:val="28"/>
        </w:rPr>
        <w:t>.</w:t>
      </w:r>
    </w:p>
    <w:p w:rsidR="00011E2B" w:rsidRPr="00AB7B30" w:rsidRDefault="00011E2B" w:rsidP="00011E2B">
      <w:pPr>
        <w:pStyle w:val="af5"/>
        <w:spacing w:after="0" w:line="240" w:lineRule="auto"/>
        <w:ind w:left="284"/>
        <w:jc w:val="both"/>
        <w:rPr>
          <w:rFonts w:ascii="Times New Roman" w:hAnsi="Times New Roman"/>
          <w:i/>
          <w:sz w:val="28"/>
          <w:szCs w:val="28"/>
        </w:rPr>
      </w:pPr>
    </w:p>
    <w:p w:rsidR="00011E2B" w:rsidRPr="00AB7B30" w:rsidRDefault="00011E2B" w:rsidP="00011E2B">
      <w:pPr>
        <w:spacing w:after="0"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58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5"/>
        <w:gridCol w:w="3685"/>
        <w:gridCol w:w="1418"/>
        <w:gridCol w:w="1559"/>
        <w:gridCol w:w="1559"/>
        <w:gridCol w:w="1276"/>
        <w:gridCol w:w="1276"/>
      </w:tblGrid>
      <w:tr w:rsidR="00C21DF2" w:rsidRPr="00AB7B30" w:rsidTr="005C57B7">
        <w:trPr>
          <w:trHeight w:val="38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DF2" w:rsidRPr="0038583D" w:rsidRDefault="00C21D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DF2" w:rsidRPr="0038583D" w:rsidRDefault="00C21DF2">
            <w:pPr>
              <w:spacing w:after="0" w:line="240" w:lineRule="auto"/>
              <w:ind w:left="17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Фамилия, имя, отчество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DF2" w:rsidRPr="0038583D" w:rsidRDefault="00C21DF2">
            <w:pPr>
              <w:spacing w:after="0" w:line="240" w:lineRule="auto"/>
              <w:ind w:left="16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Должность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DF2" w:rsidRPr="0038583D" w:rsidRDefault="00C21DF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2017-</w:t>
            </w:r>
          </w:p>
          <w:p w:rsidR="00C21DF2" w:rsidRPr="0038583D" w:rsidRDefault="00C21DF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2018гг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DF2" w:rsidRPr="0038583D" w:rsidRDefault="00C21DF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2018-</w:t>
            </w:r>
          </w:p>
          <w:p w:rsidR="00C21DF2" w:rsidRPr="0038583D" w:rsidRDefault="00C21DF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2019гг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DF2" w:rsidRPr="0038583D" w:rsidRDefault="00C21DF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2019 – </w:t>
            </w:r>
          </w:p>
          <w:p w:rsidR="00C21DF2" w:rsidRPr="0038583D" w:rsidRDefault="00C21DF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2020гг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DF2" w:rsidRPr="0038583D" w:rsidRDefault="00C21DF2" w:rsidP="003A0EB2">
            <w:pPr>
              <w:spacing w:after="120" w:line="240" w:lineRule="auto"/>
              <w:ind w:left="284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2020 – 2021гг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DF2" w:rsidRPr="0038583D" w:rsidRDefault="00C21DF2" w:rsidP="003A0EB2">
            <w:pPr>
              <w:spacing w:after="120" w:line="240" w:lineRule="auto"/>
              <w:ind w:left="284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2021 – 2022         г.</w:t>
            </w:r>
          </w:p>
        </w:tc>
      </w:tr>
      <w:tr w:rsidR="00237146" w:rsidRPr="00AB7B30" w:rsidTr="005C57B7">
        <w:trPr>
          <w:trHeight w:val="2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Молтянская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Елена Васильевна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Заведующий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A239BF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A239BF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</w:tr>
      <w:tr w:rsidR="00237146" w:rsidRPr="00AB7B30" w:rsidTr="005C57B7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Аугустинайтене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Елена Александровна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Зам по МВР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5C57B7">
        <w:trPr>
          <w:trHeight w:val="2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Протасова Татьяна Ивановна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5C57B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</w:tr>
      <w:tr w:rsidR="00237146" w:rsidRPr="00AB7B30" w:rsidTr="005C57B7"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Сидоренко Елена Владимировна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Инструктор по ФК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5C57B7">
        <w:trPr>
          <w:trHeight w:val="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Скорнякова Наталья Владимировна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5C57B7">
        <w:trPr>
          <w:trHeight w:val="1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Хохлова Татьяна Александровна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Воспитатель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5C57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Хохлова Ирина Алексеевна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5C57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Дудина Олеся Николаевна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</w:tr>
      <w:tr w:rsidR="00237146" w:rsidRPr="00AB7B30" w:rsidTr="005C57B7">
        <w:trPr>
          <w:trHeight w:val="2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Овсянникова Татьяна Викторовна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</w:tr>
      <w:tr w:rsidR="00237146" w:rsidRPr="00AB7B30" w:rsidTr="005C57B7">
        <w:trPr>
          <w:trHeight w:val="2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Балахонова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Марина Николаевна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5C57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Федорцова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Анастасия Ивановна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A239BF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A239BF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5C57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Цеперинда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Тамара Александровна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5C57B7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237146" w:rsidRPr="00AB7B30" w:rsidTr="0038583D">
        <w:trPr>
          <w:trHeight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A239BF" w:rsidP="0023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Зыль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Алёна Игоревна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146" w:rsidRPr="0038583D" w:rsidRDefault="00237146" w:rsidP="0023714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38583D" w:rsidRPr="00AB7B30" w:rsidTr="005C57B7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3D" w:rsidRPr="0038583D" w:rsidRDefault="0038583D" w:rsidP="00FB34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Лагно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Наталья Петровна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3D" w:rsidRPr="0038583D" w:rsidRDefault="0038583D" w:rsidP="00FB345A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38583D" w:rsidRPr="00AB7B30" w:rsidTr="00A239B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3D" w:rsidRPr="0038583D" w:rsidRDefault="0038583D" w:rsidP="00FB34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Федорцова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Анастасия Ивановна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Учитель - логопед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</w:tr>
      <w:tr w:rsidR="0038583D" w:rsidRPr="00AB7B30" w:rsidTr="005C57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2371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Балахонова</w:t>
            </w:r>
            <w:proofErr w:type="spellEnd"/>
            <w:r w:rsidRPr="0038583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Марина Николаевна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16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Педагог - 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3D" w:rsidRPr="0038583D" w:rsidRDefault="0038583D" w:rsidP="00FB345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583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</w:t>
            </w:r>
          </w:p>
        </w:tc>
      </w:tr>
    </w:tbl>
    <w:p w:rsidR="00011E2B" w:rsidRPr="00AB7B30" w:rsidRDefault="00011E2B" w:rsidP="00011E2B">
      <w:pPr>
        <w:spacing w:after="0" w:line="240" w:lineRule="auto"/>
        <w:rPr>
          <w:rFonts w:ascii="Times New Roman" w:hAnsi="Times New Roman"/>
          <w:i/>
          <w:sz w:val="24"/>
          <w:szCs w:val="24"/>
        </w:rPr>
        <w:sectPr w:rsidR="00011E2B" w:rsidRPr="00AB7B30">
          <w:pgSz w:w="16838" w:h="11906" w:orient="landscape"/>
          <w:pgMar w:top="709" w:right="567" w:bottom="851" w:left="426" w:header="709" w:footer="709" w:gutter="0"/>
          <w:cols w:space="720"/>
        </w:sectPr>
      </w:pPr>
    </w:p>
    <w:p w:rsidR="00011E2B" w:rsidRPr="00AB7B30" w:rsidRDefault="00011E2B" w:rsidP="00011E2B">
      <w:pPr>
        <w:pStyle w:val="af5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AB7B30">
        <w:rPr>
          <w:rFonts w:ascii="Times New Roman" w:hAnsi="Times New Roman"/>
          <w:i/>
          <w:sz w:val="24"/>
          <w:szCs w:val="24"/>
        </w:rPr>
        <w:lastRenderedPageBreak/>
        <w:t xml:space="preserve">  1.4 Методические темы педагогов на 20</w:t>
      </w:r>
      <w:r w:rsidR="002A7755">
        <w:rPr>
          <w:rFonts w:ascii="Times New Roman" w:hAnsi="Times New Roman"/>
          <w:i/>
          <w:sz w:val="24"/>
          <w:szCs w:val="24"/>
        </w:rPr>
        <w:t>21</w:t>
      </w:r>
      <w:r w:rsidRPr="00AB7B30">
        <w:rPr>
          <w:rFonts w:ascii="Times New Roman" w:hAnsi="Times New Roman"/>
          <w:i/>
          <w:sz w:val="24"/>
          <w:szCs w:val="24"/>
        </w:rPr>
        <w:t>– 20</w:t>
      </w:r>
      <w:r w:rsidR="00313D1A" w:rsidRPr="00AB7B30">
        <w:rPr>
          <w:rFonts w:ascii="Times New Roman" w:hAnsi="Times New Roman"/>
          <w:i/>
          <w:sz w:val="24"/>
          <w:szCs w:val="24"/>
        </w:rPr>
        <w:t>2</w:t>
      </w:r>
      <w:r w:rsidR="002A7755">
        <w:rPr>
          <w:rFonts w:ascii="Times New Roman" w:hAnsi="Times New Roman"/>
          <w:i/>
          <w:sz w:val="24"/>
          <w:szCs w:val="24"/>
        </w:rPr>
        <w:t>2</w:t>
      </w:r>
      <w:r w:rsidRPr="00AB7B30">
        <w:rPr>
          <w:rFonts w:ascii="Times New Roman" w:hAnsi="Times New Roman"/>
          <w:i/>
          <w:sz w:val="24"/>
          <w:szCs w:val="24"/>
        </w:rPr>
        <w:t xml:space="preserve"> учебный  год</w:t>
      </w:r>
    </w:p>
    <w:p w:rsidR="00011E2B" w:rsidRPr="00AB7B30" w:rsidRDefault="00011E2B" w:rsidP="00011E2B">
      <w:pPr>
        <w:pStyle w:val="af5"/>
        <w:spacing w:after="0" w:line="240" w:lineRule="auto"/>
        <w:ind w:left="405"/>
        <w:rPr>
          <w:rFonts w:ascii="Times New Roman" w:hAnsi="Times New Roman"/>
          <w:i/>
          <w:sz w:val="24"/>
          <w:szCs w:val="24"/>
        </w:rPr>
      </w:pPr>
    </w:p>
    <w:tbl>
      <w:tblPr>
        <w:tblW w:w="1573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3969"/>
        <w:gridCol w:w="8647"/>
        <w:gridCol w:w="2551"/>
      </w:tblGrid>
      <w:tr w:rsidR="00011E2B" w:rsidRPr="00AB7B30" w:rsidTr="00011E2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 педагога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A239BF" w:rsidRPr="00AB7B30" w:rsidTr="00A239B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Протасова Татьяна Ивановна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Сидоренко Елена Владимировна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Скорнякова Наталья Владимировна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Татьяна Александровна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rPr>
          <w:trHeight w:val="3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Хохлова Ирина Алексеевна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rPr>
          <w:trHeight w:val="2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Дудина Олеся Николаевна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Овсянникова Татьяна Викторовна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 w:rsidP="00191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Балахонова</w:t>
            </w:r>
            <w:proofErr w:type="spellEnd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 w:rsidP="00B65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Федорцова</w:t>
            </w:r>
            <w:proofErr w:type="spellEnd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A239B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 w:rsidP="00B65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9BF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Цеперинда</w:t>
            </w:r>
            <w:proofErr w:type="spellEnd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Тамара Александровна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 w:rsidP="00FB2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A239BF" w:rsidRPr="00AB7B30" w:rsidTr="004C357B">
        <w:trPr>
          <w:trHeight w:val="2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357B" w:rsidRPr="00A239BF" w:rsidRDefault="00A239BF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>Зыль</w:t>
            </w:r>
            <w:proofErr w:type="spellEnd"/>
            <w:r w:rsidRPr="00A23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Алёна Игоревна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239BF" w:rsidRPr="00AB7B30" w:rsidRDefault="00A23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  <w:tr w:rsidR="004C357B" w:rsidRPr="00AB7B30" w:rsidTr="004C357B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57B" w:rsidRPr="00AB7B30" w:rsidRDefault="004C357B" w:rsidP="004C35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357B" w:rsidRPr="00A239BF" w:rsidRDefault="004C357B" w:rsidP="005578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Лагно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Петровна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57B" w:rsidRPr="00AB7B30" w:rsidRDefault="004C35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357B" w:rsidRPr="00AB7B30" w:rsidRDefault="004C357B" w:rsidP="004C35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</w:tr>
    </w:tbl>
    <w:p w:rsidR="00011E2B" w:rsidRPr="00AB7B30" w:rsidRDefault="00011E2B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2A740A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AB7B30">
        <w:rPr>
          <w:rFonts w:ascii="Times New Roman" w:hAnsi="Times New Roman"/>
          <w:sz w:val="24"/>
          <w:szCs w:val="24"/>
        </w:rPr>
        <w:t>Методические темы педагогов будут скорректированы после проведения мониторинга педагогических компетенций.</w:t>
      </w: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5F060C" w:rsidRPr="005F060C" w:rsidRDefault="00FB211F" w:rsidP="005F060C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AB7B30">
        <w:rPr>
          <w:rFonts w:ascii="Times New Roman" w:hAnsi="Times New Roman"/>
          <w:i/>
          <w:sz w:val="24"/>
          <w:szCs w:val="24"/>
        </w:rPr>
        <w:br w:type="page"/>
      </w:r>
    </w:p>
    <w:p w:rsidR="00EF648F" w:rsidRPr="00AB7B30" w:rsidRDefault="00EF648F" w:rsidP="00011E2B">
      <w:pPr>
        <w:pStyle w:val="af5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011E2B" w:rsidRPr="00AB7B30" w:rsidRDefault="00011E2B" w:rsidP="00011E2B">
      <w:pPr>
        <w:pStyle w:val="af5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B7B30">
        <w:rPr>
          <w:rFonts w:ascii="Times New Roman" w:hAnsi="Times New Roman"/>
          <w:i/>
          <w:sz w:val="24"/>
          <w:szCs w:val="24"/>
        </w:rPr>
        <w:t>Организационно-педагогическая работа на 20</w:t>
      </w:r>
      <w:r w:rsidR="002A7755">
        <w:rPr>
          <w:rFonts w:ascii="Times New Roman" w:hAnsi="Times New Roman"/>
          <w:i/>
          <w:sz w:val="24"/>
          <w:szCs w:val="24"/>
        </w:rPr>
        <w:t>21</w:t>
      </w:r>
      <w:r w:rsidRPr="00AB7B30">
        <w:rPr>
          <w:rFonts w:ascii="Times New Roman" w:hAnsi="Times New Roman"/>
          <w:i/>
          <w:sz w:val="24"/>
          <w:szCs w:val="24"/>
        </w:rPr>
        <w:t>/</w:t>
      </w:r>
      <w:r w:rsidR="002A7755">
        <w:rPr>
          <w:rFonts w:ascii="Times New Roman" w:hAnsi="Times New Roman"/>
          <w:i/>
          <w:sz w:val="24"/>
          <w:szCs w:val="24"/>
        </w:rPr>
        <w:t>22</w:t>
      </w:r>
      <w:r w:rsidRPr="00AB7B30">
        <w:rPr>
          <w:rFonts w:ascii="Times New Roman" w:hAnsi="Times New Roman"/>
          <w:i/>
          <w:sz w:val="24"/>
          <w:szCs w:val="24"/>
        </w:rPr>
        <w:t>уч.г.</w:t>
      </w:r>
    </w:p>
    <w:p w:rsidR="00011E2B" w:rsidRPr="00AB7B30" w:rsidRDefault="00011E2B" w:rsidP="00011E2B">
      <w:pPr>
        <w:pStyle w:val="af5"/>
        <w:spacing w:after="0" w:line="240" w:lineRule="auto"/>
        <w:ind w:left="405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573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5671"/>
        <w:gridCol w:w="1417"/>
        <w:gridCol w:w="1701"/>
        <w:gridCol w:w="4253"/>
      </w:tblGrid>
      <w:tr w:rsidR="00011E2B" w:rsidRPr="00AB7B30" w:rsidTr="00252BC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011E2B" w:rsidRPr="00AB7B30" w:rsidTr="00252BC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Рефлексивный анализ деятельности ДОУ за 20</w:t>
            </w:r>
            <w:r w:rsidR="004C357B">
              <w:rPr>
                <w:rFonts w:ascii="Times New Roman" w:hAnsi="Times New Roman"/>
                <w:sz w:val="24"/>
                <w:szCs w:val="24"/>
              </w:rPr>
              <w:t>20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/</w:t>
            </w:r>
            <w:r w:rsidR="00FB211F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4C357B">
              <w:rPr>
                <w:rFonts w:ascii="Times New Roman" w:hAnsi="Times New Roman"/>
                <w:sz w:val="24"/>
                <w:szCs w:val="24"/>
              </w:rPr>
              <w:t>1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011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Установочный педагогический совет: </w:t>
            </w:r>
          </w:p>
          <w:p w:rsidR="00011E2B" w:rsidRPr="00AB7B30" w:rsidRDefault="00011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- ознакомление, утверждение плана работы на 20</w:t>
            </w:r>
            <w:r w:rsidR="00073A1B">
              <w:rPr>
                <w:rFonts w:ascii="Times New Roman" w:hAnsi="Times New Roman"/>
                <w:sz w:val="24"/>
                <w:szCs w:val="24"/>
              </w:rPr>
              <w:t>21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/</w:t>
            </w:r>
            <w:r w:rsidR="00073A1B">
              <w:rPr>
                <w:rFonts w:ascii="Times New Roman" w:hAnsi="Times New Roman"/>
                <w:sz w:val="24"/>
                <w:szCs w:val="24"/>
              </w:rPr>
              <w:t>22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011E2B" w:rsidRPr="00AB7B30" w:rsidRDefault="00011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- утверждение плана повышения квалификации педагогов в новом учебном году (КПК, график аттестации);</w:t>
            </w:r>
          </w:p>
          <w:p w:rsidR="00011E2B" w:rsidRPr="00AB7B30" w:rsidRDefault="00011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Определение темати</w:t>
            </w:r>
            <w:r w:rsidR="002853D3">
              <w:rPr>
                <w:rFonts w:ascii="Times New Roman" w:hAnsi="Times New Roman"/>
                <w:sz w:val="24"/>
                <w:szCs w:val="24"/>
              </w:rPr>
              <w:t>ки самообразования воспитателе</w:t>
            </w:r>
            <w:r w:rsidR="004C35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2BC4" w:rsidRDefault="00903B83" w:rsidP="00903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:rsidR="00295946" w:rsidRPr="00AB7B30" w:rsidRDefault="00295946" w:rsidP="00903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Заведующий, зам по МВР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 w:rsidP="00453C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Выстроена стратегия ведения образовательной работы в ДОУ на 20</w:t>
            </w:r>
            <w:r w:rsidR="00073A1B">
              <w:rPr>
                <w:rFonts w:ascii="Times New Roman" w:hAnsi="Times New Roman"/>
                <w:sz w:val="24"/>
                <w:szCs w:val="24"/>
              </w:rPr>
              <w:t>21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/</w:t>
            </w:r>
            <w:r w:rsidR="00FB211F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073A1B">
              <w:rPr>
                <w:rFonts w:ascii="Times New Roman" w:hAnsi="Times New Roman"/>
                <w:sz w:val="24"/>
                <w:szCs w:val="24"/>
              </w:rPr>
              <w:t>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F7F3C" w:rsidRPr="00AB7B30" w:rsidTr="00252BC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F3C" w:rsidRPr="00AB7B30" w:rsidRDefault="008F7F3C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7F3C" w:rsidRPr="00AB7B30" w:rsidRDefault="008F7F3C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Ознакомление педагогов с</w:t>
            </w:r>
            <w:r w:rsidR="00CA674F" w:rsidRPr="00AB7B30">
              <w:rPr>
                <w:rFonts w:ascii="Times New Roman" w:hAnsi="Times New Roman"/>
                <w:sz w:val="24"/>
                <w:szCs w:val="24"/>
              </w:rPr>
              <w:t xml:space="preserve"> районным планом методической работы, планом работы ГИБДД</w:t>
            </w:r>
          </w:p>
          <w:p w:rsidR="008F7F3C" w:rsidRPr="00AB7B30" w:rsidRDefault="008F7F3C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F3C" w:rsidRPr="00AB7B30" w:rsidRDefault="00CA67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Круглый стол «М</w:t>
            </w:r>
            <w:r w:rsidR="00073A1B">
              <w:rPr>
                <w:rFonts w:ascii="Times New Roman" w:hAnsi="Times New Roman"/>
                <w:sz w:val="24"/>
                <w:szCs w:val="24"/>
              </w:rPr>
              <w:t>етодическая работа в ДОУ на 2021 -2022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учебный год»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674F" w:rsidRPr="00AB7B30" w:rsidRDefault="00CA674F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F7F3C" w:rsidRPr="00AB7B30" w:rsidRDefault="00252BC4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F7F3C" w:rsidRPr="00AB7B30" w:rsidRDefault="008F7F3C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F3C" w:rsidRPr="00AB7B30" w:rsidRDefault="008F7F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F7F3C" w:rsidRPr="00AB7B30" w:rsidRDefault="00CA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7F3C" w:rsidRPr="00AB7B30" w:rsidRDefault="008F7F3C" w:rsidP="00453C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7F3C" w:rsidRPr="00AB7B30" w:rsidRDefault="00CA674F" w:rsidP="00CA67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Педагоги будут ознакомлены с 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приоритетным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направлениями районной методической работы на 202</w:t>
            </w:r>
            <w:r w:rsidR="00073A1B">
              <w:rPr>
                <w:rFonts w:ascii="Times New Roman" w:hAnsi="Times New Roman"/>
                <w:sz w:val="24"/>
                <w:szCs w:val="24"/>
              </w:rPr>
              <w:t>1-2022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</w:tr>
      <w:tr w:rsidR="00CA674F" w:rsidRPr="00AB7B30" w:rsidTr="00252BC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674F" w:rsidRPr="00AB7B30" w:rsidRDefault="00CA674F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Развитие педагогической компетентности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4F" w:rsidRPr="00AB7B30" w:rsidRDefault="00CA67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Семинар «Функциональная грамотность»</w:t>
            </w:r>
            <w:r w:rsidR="00FB345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674F" w:rsidRPr="00AB7B30" w:rsidRDefault="00656263" w:rsidP="006562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674F" w:rsidRPr="00AB7B30" w:rsidRDefault="00CA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674F" w:rsidRPr="00AB7B30" w:rsidRDefault="00CA674F" w:rsidP="00453C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Педагоги познакомятся с основными особенностями, методами, приемами технологиями  формирования предпосылок функциональной грамотности у детей дошкольного возраста.</w:t>
            </w:r>
          </w:p>
        </w:tc>
      </w:tr>
      <w:tr w:rsidR="00FF6195" w:rsidRPr="00AB7B30" w:rsidTr="00252BC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Выявление профессиональных компетенций, связанных с воспитанием, обучением и развитием ребенка дошкольного возраста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95" w:rsidRPr="00AB7B30" w:rsidRDefault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Мониторинг профессиональных компетенций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252BC4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 w:rsidP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Создание мотивации к самообразованию у педагогов.</w:t>
            </w:r>
          </w:p>
        </w:tc>
      </w:tr>
      <w:tr w:rsidR="00FF6195" w:rsidRPr="00AB7B30" w:rsidTr="00252BC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Развитие педагогической компетентности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95" w:rsidRPr="003C20E3" w:rsidRDefault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0E3">
              <w:rPr>
                <w:rFonts w:ascii="Times New Roman" w:hAnsi="Times New Roman"/>
                <w:sz w:val="24"/>
                <w:szCs w:val="24"/>
              </w:rPr>
              <w:t>Круглый стол «Экспериментирование -  эффективная форма работы с детьми»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903B83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 w:rsidP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Создание методической копилки по теме «Экспериментирование в ДОУ»</w:t>
            </w:r>
          </w:p>
        </w:tc>
      </w:tr>
      <w:tr w:rsidR="00FF6195" w:rsidRPr="00AB7B30" w:rsidTr="00252BC4">
        <w:trPr>
          <w:trHeight w:val="10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6195" w:rsidRPr="00AB7B30" w:rsidRDefault="00FF6195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Развитие педагогической компетентности</w:t>
            </w:r>
          </w:p>
          <w:p w:rsidR="00FF6195" w:rsidRPr="00AB7B30" w:rsidRDefault="00FF6195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95" w:rsidRPr="003C20E3" w:rsidRDefault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6195" w:rsidRPr="003C20E3" w:rsidRDefault="00073A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«Аукцион идей» </w:t>
            </w:r>
            <w:r w:rsidR="00FF6195" w:rsidRPr="003C20E3">
              <w:rPr>
                <w:rFonts w:ascii="Times New Roman" w:hAnsi="Times New Roman"/>
                <w:sz w:val="24"/>
                <w:szCs w:val="24"/>
              </w:rPr>
              <w:t>(Экспериментирование на различных занятиях.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FF6195" w:rsidRPr="003C20E3">
              <w:rPr>
                <w:rFonts w:ascii="Times New Roman" w:hAnsi="Times New Roman"/>
                <w:sz w:val="24"/>
                <w:szCs w:val="24"/>
              </w:rPr>
              <w:t>Рекомендации.)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903B83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FF6195" w:rsidRPr="00AB7B30" w:rsidRDefault="00FF6195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FF6195" w:rsidP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Создание методической копилки по теме «Экспериментирование в ДОУ»</w:t>
            </w:r>
          </w:p>
        </w:tc>
      </w:tr>
      <w:tr w:rsidR="00FF6195" w:rsidRPr="00AB7B30" w:rsidTr="00252BC4">
        <w:trPr>
          <w:trHeight w:val="10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CF6C93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Повышение компетентности педагогов в формировании предпосылок функциональной грамотности дошкольников.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195" w:rsidRPr="00AB7B30" w:rsidRDefault="005721E9" w:rsidP="00CF6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«Методический диалог» </w:t>
            </w:r>
            <w:r w:rsidR="00CF6C93" w:rsidRPr="00AB7B30">
              <w:rPr>
                <w:rFonts w:ascii="Times New Roman" w:hAnsi="Times New Roman"/>
                <w:sz w:val="24"/>
                <w:szCs w:val="24"/>
              </w:rPr>
              <w:t xml:space="preserve"> (Развитие у старших дошкольников функциональной грамотности)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D92FC3" w:rsidP="00EA37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3766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195" w:rsidRPr="00AB7B30" w:rsidRDefault="00CF6C93" w:rsidP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 обменялись опытом в использовании приемов и методов, способствующих развитию функциональной грамотности у дошкольников.</w:t>
            </w:r>
          </w:p>
        </w:tc>
      </w:tr>
      <w:tr w:rsidR="00CF6C93" w:rsidRPr="00AB7B30" w:rsidTr="00252BC4">
        <w:trPr>
          <w:trHeight w:val="10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C93" w:rsidRPr="00AB7B30" w:rsidRDefault="00CF6C93" w:rsidP="00CF6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Развитие педагогической компетентности</w:t>
            </w:r>
          </w:p>
          <w:p w:rsidR="00CF6C93" w:rsidRPr="00AB7B30" w:rsidRDefault="00CF6C93" w:rsidP="008F7F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C93" w:rsidRPr="003C20E3" w:rsidRDefault="00CF6C93" w:rsidP="00CF6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0E3">
              <w:rPr>
                <w:rFonts w:ascii="Times New Roman" w:hAnsi="Times New Roman"/>
                <w:sz w:val="24"/>
                <w:szCs w:val="24"/>
              </w:rPr>
              <w:t>«Круглый стол» (Необходимые условия при организации экспериментирования в ДОУ)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C93" w:rsidRPr="00AB7B30" w:rsidRDefault="00903B83" w:rsidP="00C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</w:t>
            </w:r>
            <w:r w:rsidR="00CF6C93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073A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C93" w:rsidRPr="00AB7B30" w:rsidRDefault="00CF6C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C93" w:rsidRPr="00AB7B30" w:rsidRDefault="00CF6C93" w:rsidP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Пополнение методической копилки по теме «Экспериментирование в ДОУ» (структура занятия экспериментирования, особенности организации экспериментирования, способы фиксации наблюдений и пр.)</w:t>
            </w:r>
          </w:p>
        </w:tc>
      </w:tr>
      <w:tr w:rsidR="00695B3F" w:rsidRPr="00AB7B30" w:rsidTr="00252BC4">
        <w:trPr>
          <w:trHeight w:val="10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 w:rsidP="00695B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Развитие педагогической компетентности</w:t>
            </w:r>
          </w:p>
          <w:p w:rsidR="00695B3F" w:rsidRPr="00AB7B30" w:rsidRDefault="00695B3F" w:rsidP="00CF6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B3F" w:rsidRPr="003C20E3" w:rsidRDefault="00695B3F" w:rsidP="00CF6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20E3">
              <w:rPr>
                <w:rFonts w:ascii="Times New Roman" w:hAnsi="Times New Roman"/>
                <w:sz w:val="24"/>
                <w:szCs w:val="24"/>
              </w:rPr>
              <w:t>«Диспут» (ИКТ технологии в экспериментировании)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073A1B" w:rsidP="00C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903B83">
              <w:rPr>
                <w:rFonts w:ascii="Times New Roman" w:hAnsi="Times New Roman"/>
                <w:sz w:val="24"/>
                <w:szCs w:val="24"/>
              </w:rPr>
              <w:t>арт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 w:rsidP="00FF61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Педагоги обменяются опытом использования ИКТ технологий в экспериментировании</w:t>
            </w:r>
          </w:p>
        </w:tc>
      </w:tr>
      <w:tr w:rsidR="00695B3F" w:rsidRPr="00AB7B30" w:rsidTr="00252BC4">
        <w:trPr>
          <w:trHeight w:val="10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 w:rsidP="00695B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Развитие педагогической к</w:t>
            </w:r>
            <w:r w:rsidR="00073A1B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мпетентности в области создания «Карт педагогического роста»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B3F" w:rsidRPr="00AB7B30" w:rsidRDefault="00695B3F" w:rsidP="00CF6C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«Круглый стол «Педагогический рост воспитателя»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D87F90" w:rsidP="00CF6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903B83">
              <w:rPr>
                <w:rFonts w:ascii="Times New Roman" w:hAnsi="Times New Roman"/>
                <w:sz w:val="24"/>
                <w:szCs w:val="24"/>
              </w:rPr>
              <w:t>прель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 w:rsidP="00695B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Педагоги обменяются опытом по построению карт «Педагогического роста»,  подведут итоги собственной деятельности.</w:t>
            </w:r>
          </w:p>
        </w:tc>
      </w:tr>
      <w:tr w:rsidR="00695B3F" w:rsidRPr="00AB7B30" w:rsidTr="00252BC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Обобщение и анализ освоенного обновленного содержания образовательной работы в ДОУ. Определение стратегических направлений дальнейшей деятельности.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Итоговый педагогический совет:</w:t>
            </w:r>
          </w:p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- анализ состояния здоровья воспитанников (заболеваемость, диспансеризация детей, организация рационального питания);</w:t>
            </w:r>
          </w:p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- результаты итоговой педагогической диагностики;</w:t>
            </w:r>
          </w:p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- уровень подготовленности выпускников к школьному обучению;</w:t>
            </w:r>
          </w:p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- рез</w:t>
            </w:r>
            <w:r w:rsidR="00073A1B">
              <w:rPr>
                <w:rFonts w:ascii="Times New Roman" w:hAnsi="Times New Roman"/>
                <w:sz w:val="24"/>
                <w:szCs w:val="24"/>
              </w:rPr>
              <w:t>ультаты работы групп ДОУ за 2021/22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- утверждение плана работы на летний оздоровительный период.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295946" w:rsidP="00903B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D92FC3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 w:rsidP="009C5C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Заведующий, зам по МВР, педагоги, специалисты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5B3F" w:rsidRPr="00AB7B30" w:rsidRDefault="00695B3F" w:rsidP="009C5C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Справки по результатам педагогической диагностики воспитателей, специалистов.</w:t>
            </w:r>
          </w:p>
        </w:tc>
      </w:tr>
    </w:tbl>
    <w:p w:rsidR="00011E2B" w:rsidRPr="00AB7B30" w:rsidRDefault="00EF648F" w:rsidP="00691BC0">
      <w:pPr>
        <w:rPr>
          <w:rFonts w:ascii="Times New Roman" w:hAnsi="Times New Roman"/>
          <w:i/>
          <w:sz w:val="24"/>
          <w:szCs w:val="24"/>
          <w:highlight w:val="lightGray"/>
        </w:rPr>
      </w:pPr>
      <w:r w:rsidRPr="00AB7B30">
        <w:rPr>
          <w:rFonts w:ascii="Times New Roman" w:hAnsi="Times New Roman"/>
          <w:i/>
          <w:sz w:val="24"/>
          <w:szCs w:val="24"/>
          <w:highlight w:val="lightGray"/>
        </w:rPr>
        <w:br w:type="page"/>
      </w:r>
      <w:r w:rsidRPr="00AB7B30">
        <w:rPr>
          <w:rFonts w:ascii="Times New Roman" w:hAnsi="Times New Roman"/>
          <w:i/>
          <w:sz w:val="24"/>
          <w:szCs w:val="24"/>
        </w:rPr>
        <w:lastRenderedPageBreak/>
        <w:t>1.6</w:t>
      </w:r>
      <w:r w:rsidR="00295946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011E2B" w:rsidRPr="00AB7B30">
        <w:rPr>
          <w:rFonts w:ascii="Times New Roman" w:hAnsi="Times New Roman"/>
          <w:i/>
          <w:sz w:val="24"/>
          <w:szCs w:val="24"/>
        </w:rPr>
        <w:t>Контроль за</w:t>
      </w:r>
      <w:proofErr w:type="gramEnd"/>
      <w:r w:rsidR="00011E2B" w:rsidRPr="00AB7B30">
        <w:rPr>
          <w:rFonts w:ascii="Times New Roman" w:hAnsi="Times New Roman"/>
          <w:i/>
          <w:sz w:val="24"/>
          <w:szCs w:val="24"/>
        </w:rPr>
        <w:t xml:space="preserve"> педагогическим процессом</w:t>
      </w:r>
    </w:p>
    <w:p w:rsidR="00011E2B" w:rsidRPr="00AB7B30" w:rsidRDefault="00011E2B" w:rsidP="00011E2B">
      <w:pPr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 НА СЕНТЯБРЬ 202</w:t>
      </w:r>
      <w:r w:rsidR="00073A1B">
        <w:rPr>
          <w:rFonts w:ascii="Times New Roman" w:hAnsi="Times New Roman" w:cs="Times New Roman"/>
          <w:b/>
          <w:sz w:val="28"/>
          <w:szCs w:val="28"/>
        </w:rPr>
        <w:t>1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0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</w:tr>
      <w:tr w:rsidR="008476CF" w:rsidRPr="00AB7B30" w:rsidTr="00415949">
        <w:trPr>
          <w:cantSplit/>
          <w:trHeight w:val="954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7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7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7" w:type="dxa"/>
            <w:gridSpan w:val="2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документации педагогов (РП, перспективное планирование и т.д.)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качества  оформления документации, анализ методического и педагогического содержания 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Изучение, 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3C20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3C20E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="00073A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подготовки и проведения родительских собраний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работы с родителями: содержательность, актуальность, методическая грамотность и т.д.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изучение материалов и протоколов,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3C20E3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3C20E3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 в организации охраны и укрепления здоровья детей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е НОД 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разнообразие методов и приемов, рациональность их использования.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trHeight w:val="523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режимных моментов: подъем детей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Охрана и укрепление здоровья детей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trHeight w:val="523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</w:rPr>
              <w:t>Изучение характера взаимодействия педагога с воспитанниками (3)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Изучить типы профессиональной деятельности воспитателя, изучить оценочное отношение воспитателя к детям и т.д.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результатам, 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по результатам </w:t>
            </w:r>
          </w:p>
        </w:tc>
      </w:tr>
    </w:tbl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lastRenderedPageBreak/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ОКТЯБРЬ 2021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8476CF" w:rsidRPr="00AB7B30" w:rsidRDefault="008476CF" w:rsidP="008476C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1051"/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331"/>
        <w:gridCol w:w="582"/>
        <w:gridCol w:w="1843"/>
      </w:tblGrid>
      <w:tr w:rsidR="008476CF" w:rsidRPr="00AB7B30" w:rsidTr="00415949">
        <w:trPr>
          <w:cantSplit/>
          <w:trHeight w:val="957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331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582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Самообразование педагогов ДОУ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Выяснить состояние работы по  самообразованию, оказать помощь в подборе методической литературы и  организации работы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1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по результатам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е НОД (2)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разнообразие методов и приемов, рациональность их использования. Повышение качества образовательного процесса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331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по результатам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Посещение НОД в ходе режимных моментов: 2-я половина дня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Соблюдение методических требований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</w:p>
        </w:tc>
        <w:tc>
          <w:tcPr>
            <w:tcW w:w="331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по результатам</w:t>
            </w:r>
          </w:p>
        </w:tc>
      </w:tr>
      <w:tr w:rsidR="008476CF" w:rsidRPr="00AB7B30" w:rsidTr="00415949">
        <w:trPr>
          <w:trHeight w:val="285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Лучшая организация питания  детей (2)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 Определить эффективность и качество организации полноценного питания детей в группах,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 Распространение передового творческого опыта педагогов ДОУ.</w:t>
            </w:r>
          </w:p>
        </w:tc>
        <w:tc>
          <w:tcPr>
            <w:tcW w:w="3402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8476CF" w:rsidRPr="00AB7B30" w:rsidRDefault="00903B83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1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по результатам</w:t>
            </w:r>
          </w:p>
        </w:tc>
      </w:tr>
    </w:tbl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903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60C" w:rsidRPr="00AB7B30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НОЯБРЬ 2021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0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</w:tr>
      <w:tr w:rsidR="008476CF" w:rsidRPr="00AB7B30" w:rsidTr="00415949">
        <w:trPr>
          <w:cantSplit/>
          <w:trHeight w:val="1055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7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7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7" w:type="dxa"/>
            <w:gridSpan w:val="2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</w:rPr>
              <w:t>Организация самостоятельной познавательно-исследовательской деятельности детей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качества воспитательно-образовательного процесса, - анализ и выявление  разнообразие способов работы по развитию у детей самостоятельности и познавательных способностей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 планов и методических материалов, собеседование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по результатам 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воспитательно-образовательной работы с детьми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 оформления документации, анализ методического и педагогического содержания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Изучение, 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 и самостоятельной деятельности  в утренний период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работы с  детьми: содержательность, актуальность, создание социальной ситуации развития детей и т.д.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Организация работы   во вторую половину дня - свободная деятельность детей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  по созданию условия для самостоятельных игр детей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е НОД 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разнообразие методов и приемов, рациональность их использования.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trHeight w:val="523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Требований безопасности жизнедеятельности детей (1,2,3)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Охрана и укрепление жизни и здоровья детей</w:t>
            </w:r>
          </w:p>
          <w:p w:rsidR="008476CF" w:rsidRPr="00AB7B30" w:rsidRDefault="008476CF" w:rsidP="004159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Беседа-анализ по результатам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  <w:proofErr w:type="spellEnd"/>
          </w:p>
        </w:tc>
      </w:tr>
    </w:tbl>
    <w:p w:rsidR="005F060C" w:rsidRDefault="005F060C" w:rsidP="00903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ДЕКАБРЬ 2021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0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073A1B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  <w:r w:rsidR="008476CF"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руппы</w:t>
            </w:r>
          </w:p>
        </w:tc>
      </w:tr>
      <w:tr w:rsidR="008476CF" w:rsidRPr="00AB7B30" w:rsidTr="00415949">
        <w:trPr>
          <w:cantSplit/>
          <w:trHeight w:val="1055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7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7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7" w:type="dxa"/>
            <w:gridSpan w:val="2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 (1,2.3)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 в организации охраны и укрепления здоровья детей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Беседа-анализ по результатам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воспитательно-образовательной работы с детьми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качества  оформления планов, соответствие требованиям ООП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Изучение, 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организации и проведения Новогодних утренников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Выявить уровень созданных условий реализации задач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Х-Э</w:t>
            </w:r>
            <w:proofErr w:type="gram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детей в социальной ситуации развития детей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изучение,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групп  и участков к Новогодним праздникам 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качества создаваемых условий организации  РППС 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е НОД  и режимных моментов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4F79C7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б</w:t>
            </w:r>
            <w:r w:rsidR="008476CF"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trHeight w:val="523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 индивидуальной работы с детьми в соответствии  с результатами мониторинга оценки достижений детей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-Проанализировать  качество проводимой индивидуальной работы с детьми по развитию интегративных качеств в соответствии с индивидуальными образовательными маршрутами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 планирования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4F79C7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б</w:t>
            </w:r>
            <w:r w:rsidR="008476CF"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</w:tbl>
    <w:p w:rsidR="005F060C" w:rsidRPr="00AB7B30" w:rsidRDefault="005F060C" w:rsidP="00903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B83" w:rsidRDefault="00903B83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B83" w:rsidRDefault="00903B83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B83" w:rsidRPr="00AB7B30" w:rsidRDefault="00903B83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lastRenderedPageBreak/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ЯНВАРЬ 2022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  <w:tcBorders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Неделя</w:t>
            </w:r>
          </w:p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</w:tr>
      <w:tr w:rsidR="008476CF" w:rsidRPr="00AB7B30" w:rsidTr="00415949">
        <w:trPr>
          <w:cantSplit/>
          <w:trHeight w:val="1055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  <w:tcBorders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57" w:type="dxa"/>
            <w:gridSpan w:val="2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Borders>
              <w:right w:val="single" w:sz="4" w:space="0" w:color="auto"/>
            </w:tcBorders>
          </w:tcPr>
          <w:p w:rsidR="008476CF" w:rsidRPr="00AB7B30" w:rsidRDefault="008476CF" w:rsidP="00415949">
            <w:pPr>
              <w:pStyle w:val="1"/>
              <w:rPr>
                <w:szCs w:val="24"/>
              </w:rPr>
            </w:pPr>
            <w:r w:rsidRPr="00AB7B30">
              <w:rPr>
                <w:szCs w:val="24"/>
              </w:rPr>
              <w:t xml:space="preserve"> Взаимодействие детского сада и семьи (2)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 Определить уровень и качество взаимодействия детского сад и семьи в формировании детско-взрослых отношений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аблюдение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, изучение развивающей среды, обзор материалов, собеседование с родителями 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по результатам 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Borders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детьми  раннего и младшего возраста (2)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 в обеспечении условий для создания социальной ситуации развития детей раннего  и младшего возраста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  <w:tcBorders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по обучению ПДД детей старшего дошкольного возраста в ходе ОД в режимные моменты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качество  психолого-педагогических условий организации работы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/>
        </w:tc>
        <w:tc>
          <w:tcPr>
            <w:tcW w:w="456" w:type="dxa"/>
          </w:tcPr>
          <w:p w:rsidR="008476CF" w:rsidRPr="00AB7B30" w:rsidRDefault="008476CF" w:rsidP="00415949">
            <w:r w:rsidRPr="00AB7B30"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r w:rsidRPr="00AB7B30"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  <w:tcBorders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е НОД 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процесса, соответствие требованиям интеграции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5" w:type="dxa"/>
            <w:tcBorders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рабочему дню, </w:t>
            </w: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Выявить  качество подготовки воспитателей к  рабочему дню и проведению образовательной работы 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</w:tbl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Pr="00AB7B30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ФЕВРАЛЬ 2022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Неделя</w:t>
            </w:r>
          </w:p>
        </w:tc>
        <w:tc>
          <w:tcPr>
            <w:tcW w:w="340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073A1B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  <w:r w:rsidR="008476CF"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руппы</w:t>
            </w:r>
          </w:p>
        </w:tc>
      </w:tr>
      <w:tr w:rsidR="008476CF" w:rsidRPr="00AB7B30" w:rsidTr="00415949">
        <w:trPr>
          <w:cantSplit/>
          <w:trHeight w:val="1054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57" w:type="dxa"/>
            <w:gridSpan w:val="2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</w:rPr>
              <w:t>Организация деятельности по организации огорода на окне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pStyle w:val="1"/>
              <w:rPr>
                <w:szCs w:val="24"/>
              </w:rPr>
            </w:pPr>
            <w:r w:rsidRPr="00AB7B30">
              <w:rPr>
                <w:szCs w:val="24"/>
              </w:rPr>
              <w:t>Определить эффективность и качество  созданных условий по обеспечению психолого-педагогических условий для проведения трудовой и познавательной деятельности в социальной ситуации развития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деятельности педагогов с детьми, анализ планов, собеседование 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условий  дневного сна детей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прогулок 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Охрана и укрепление жизни и здоровья детей;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требованиям ООП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rPr>
          <w:trHeight w:val="1100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е НОД, 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режимных моментов (1,2)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Выявить разнообразие методов и приемов, рациональность их использования 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</w:tbl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rPr>
          <w:rFonts w:ascii="Times New Roman" w:hAnsi="Times New Roman" w:cs="Times New Roman"/>
          <w:b/>
          <w:sz w:val="28"/>
          <w:szCs w:val="28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lastRenderedPageBreak/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МАРТ 2022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неделя</w:t>
            </w:r>
          </w:p>
        </w:tc>
        <w:tc>
          <w:tcPr>
            <w:tcW w:w="340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</w:tr>
      <w:tr w:rsidR="008476CF" w:rsidRPr="00AB7B30" w:rsidTr="00415949">
        <w:trPr>
          <w:cantSplit/>
          <w:trHeight w:val="1055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57" w:type="dxa"/>
            <w:gridSpan w:val="2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pStyle w:val="ad"/>
              <w:ind w:left="34"/>
              <w:rPr>
                <w:szCs w:val="24"/>
              </w:rPr>
            </w:pPr>
            <w:r w:rsidRPr="00AB7B30">
              <w:rPr>
                <w:szCs w:val="24"/>
              </w:rPr>
              <w:t>Организация трудового воспитания  (1)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Определить качество созданных психолого-педагогических условий для трудового воспитания детей¸ соответствие ООП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собеседование, обзор материалов,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утренников «Все цветы для любимой мамочки»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Выявить уровень созданных условий реализации задач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Х-Э</w:t>
            </w:r>
            <w:proofErr w:type="gram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детей в социальной ситуации развития детей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проведения наблюдений в природе (1,2)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качество созданных условий в группах для проведения наблюдений с детьми в природе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B7B3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педчасе</w:t>
            </w:r>
            <w:proofErr w:type="spellEnd"/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е НОД, 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режимных моментов (1,2)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разнообразие методов и приемов, рациональность их использования.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</w:tbl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rPr>
          <w:rFonts w:ascii="Times New Roman" w:hAnsi="Times New Roman" w:cs="Times New Roman"/>
          <w:b/>
          <w:sz w:val="28"/>
          <w:szCs w:val="28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АПРЕЛЬ 2022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53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Неделя</w:t>
            </w:r>
          </w:p>
        </w:tc>
        <w:tc>
          <w:tcPr>
            <w:tcW w:w="340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</w:tr>
      <w:tr w:rsidR="008476CF" w:rsidRPr="00AB7B30" w:rsidTr="00415949">
        <w:trPr>
          <w:cantSplit/>
          <w:trHeight w:val="1055"/>
        </w:trPr>
        <w:tc>
          <w:tcPr>
            <w:tcW w:w="53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57" w:type="dxa"/>
            <w:gridSpan w:val="2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534" w:type="dxa"/>
          </w:tcPr>
          <w:p w:rsidR="008476CF" w:rsidRPr="00AB7B30" w:rsidRDefault="008476CF" w:rsidP="008476CF">
            <w:pPr>
              <w:pStyle w:val="af5"/>
              <w:numPr>
                <w:ilvl w:val="0"/>
                <w:numId w:val="23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е НОД  и ОД  в ходе режимных моментов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-Выявить разнообразие методов и приемов, рациональность их использования.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5F060C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б</w:t>
            </w:r>
            <w:r w:rsidR="008476CF"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c>
          <w:tcPr>
            <w:tcW w:w="534" w:type="dxa"/>
          </w:tcPr>
          <w:p w:rsidR="008476CF" w:rsidRPr="00AB7B30" w:rsidRDefault="008476CF" w:rsidP="008476CF">
            <w:pPr>
              <w:pStyle w:val="af5"/>
              <w:numPr>
                <w:ilvl w:val="0"/>
                <w:numId w:val="23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документации педагогов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 оформления документации, анализ методического и педагогического содержания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Изучение  документации,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534" w:type="dxa"/>
          </w:tcPr>
          <w:p w:rsidR="008476CF" w:rsidRPr="00AB7B30" w:rsidRDefault="008476CF" w:rsidP="008476CF">
            <w:pPr>
              <w:pStyle w:val="af5"/>
              <w:numPr>
                <w:ilvl w:val="0"/>
                <w:numId w:val="23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родительских уголков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просветительской работы с родителями воспитанников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Обзор уголков,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  <w:tr w:rsidR="008476CF" w:rsidRPr="00AB7B30" w:rsidTr="00415949">
        <w:tc>
          <w:tcPr>
            <w:tcW w:w="534" w:type="dxa"/>
          </w:tcPr>
          <w:p w:rsidR="008476CF" w:rsidRPr="00AB7B30" w:rsidRDefault="008476CF" w:rsidP="008476CF">
            <w:pPr>
              <w:pStyle w:val="af5"/>
              <w:numPr>
                <w:ilvl w:val="0"/>
                <w:numId w:val="23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РППС в группах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Определить качество и эффективность организации РППС для создания социальной ситуации развития детей дошкольного возраста</w:t>
            </w:r>
          </w:p>
        </w:tc>
        <w:tc>
          <w:tcPr>
            <w:tcW w:w="708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Обзор уголков, анализ атрибутов, пособий, игрового инструментария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="005F060C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5F060C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часе</w:t>
            </w:r>
            <w:proofErr w:type="spellEnd"/>
          </w:p>
        </w:tc>
      </w:tr>
    </w:tbl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0C" w:rsidRPr="00AB7B30" w:rsidRDefault="005F060C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B83" w:rsidRPr="00AB7B30" w:rsidRDefault="00903B83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lastRenderedPageBreak/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295946">
        <w:rPr>
          <w:rFonts w:ascii="Times New Roman" w:hAnsi="Times New Roman" w:cs="Times New Roman"/>
          <w:b/>
          <w:sz w:val="28"/>
          <w:szCs w:val="28"/>
        </w:rPr>
        <w:t xml:space="preserve">  НА МАЙ 2022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7B30">
        <w:rPr>
          <w:rFonts w:ascii="Times New Roman" w:hAnsi="Times New Roman" w:cs="Times New Roman"/>
          <w:b/>
          <w:sz w:val="28"/>
          <w:szCs w:val="28"/>
        </w:rPr>
        <w:t>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4252"/>
        <w:gridCol w:w="567"/>
        <w:gridCol w:w="1985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неделя</w:t>
            </w:r>
          </w:p>
        </w:tc>
        <w:tc>
          <w:tcPr>
            <w:tcW w:w="425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567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98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</w:tr>
      <w:tr w:rsidR="008476CF" w:rsidRPr="00AB7B30" w:rsidTr="00415949">
        <w:trPr>
          <w:cantSplit/>
          <w:trHeight w:val="1055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57" w:type="dxa"/>
            <w:gridSpan w:val="2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 работы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в подготовительной к школе группах по подготовке детей к обучению в школе</w:t>
            </w:r>
            <w:proofErr w:type="gramEnd"/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 Определить эффективность образовательной работы  по подготовке детей к обучению в школе;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 определить качество воспитательно-образовательного процесса</w:t>
            </w:r>
          </w:p>
        </w:tc>
        <w:tc>
          <w:tcPr>
            <w:tcW w:w="56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98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аблюдение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, изучение документации, обзор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еятельности</w:t>
            </w:r>
            <w:proofErr w:type="spell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, 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tabs>
                <w:tab w:val="center" w:pos="1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 по итогам 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е ООД и режимных моментов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-Выявить разнообразие методов и приемов в соответствии с ООП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рациональность</w:t>
            </w:r>
            <w:proofErr w:type="gram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использования.</w:t>
            </w:r>
          </w:p>
        </w:tc>
        <w:tc>
          <w:tcPr>
            <w:tcW w:w="56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98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Наблюдение,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pStyle w:val="1"/>
              <w:rPr>
                <w:szCs w:val="24"/>
              </w:rPr>
            </w:pPr>
            <w:r w:rsidRPr="00AB7B30">
              <w:rPr>
                <w:szCs w:val="24"/>
              </w:rPr>
              <w:t xml:space="preserve"> Эффективность  созданных условий игровой деятельности детей в группах (1,2,3)</w:t>
            </w:r>
          </w:p>
        </w:tc>
        <w:tc>
          <w:tcPr>
            <w:tcW w:w="426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Определить эффективность и качество  созданных условий по обеспечению психолого-педагогических условий для проведения игровой деятельности в соответствии с требованиями ООП </w:t>
            </w: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56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98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аблюдение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, изучение РППС, обзор  деятельности воспитателей и детей. 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-анализ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асе</w:t>
            </w:r>
            <w:proofErr w:type="spellEnd"/>
          </w:p>
        </w:tc>
      </w:tr>
    </w:tbl>
    <w:p w:rsidR="008476CF" w:rsidRPr="00AB7B30" w:rsidRDefault="008476CF" w:rsidP="008476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6CF" w:rsidRPr="00AB7B30" w:rsidRDefault="008476CF" w:rsidP="008476CF">
      <w:pPr>
        <w:rPr>
          <w:rFonts w:ascii="Times New Roman" w:hAnsi="Times New Roman" w:cs="Times New Roman"/>
          <w:b/>
          <w:sz w:val="28"/>
          <w:szCs w:val="28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76CF" w:rsidRPr="00AB7B30" w:rsidRDefault="008476CF" w:rsidP="008476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7B30">
        <w:rPr>
          <w:rFonts w:ascii="Times New Roman" w:hAnsi="Times New Roman" w:cs="Times New Roman"/>
          <w:b/>
          <w:sz w:val="28"/>
          <w:szCs w:val="28"/>
        </w:rPr>
        <w:lastRenderedPageBreak/>
        <w:t>ПЛАН-ЦИКЛОГРАММА</w:t>
      </w:r>
      <w:r w:rsidRPr="00AB7B3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КОНТРОЛЯ</w:t>
      </w:r>
      <w:r w:rsidR="00073A1B">
        <w:rPr>
          <w:rFonts w:ascii="Times New Roman" w:hAnsi="Times New Roman" w:cs="Times New Roman"/>
          <w:b/>
          <w:sz w:val="28"/>
          <w:szCs w:val="28"/>
        </w:rPr>
        <w:t xml:space="preserve">  НА ИЮНЬ-АВГУСТ 2022</w:t>
      </w:r>
      <w:r w:rsidRPr="00AB7B30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tbl>
      <w:tblPr>
        <w:tblW w:w="14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475"/>
        <w:gridCol w:w="426"/>
        <w:gridCol w:w="3402"/>
        <w:gridCol w:w="708"/>
        <w:gridCol w:w="2694"/>
        <w:gridCol w:w="456"/>
        <w:gridCol w:w="457"/>
        <w:gridCol w:w="457"/>
        <w:gridCol w:w="456"/>
        <w:gridCol w:w="17"/>
        <w:gridCol w:w="440"/>
        <w:gridCol w:w="1843"/>
      </w:tblGrid>
      <w:tr w:rsidR="008476CF" w:rsidRPr="00AB7B30" w:rsidTr="00415949">
        <w:trPr>
          <w:gridAfter w:val="2"/>
          <w:wAfter w:w="2283" w:type="dxa"/>
          <w:trHeight w:val="300"/>
        </w:trPr>
        <w:tc>
          <w:tcPr>
            <w:tcW w:w="468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недели</w:t>
            </w:r>
          </w:p>
        </w:tc>
        <w:tc>
          <w:tcPr>
            <w:tcW w:w="3402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и задачи контроля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694" w:type="dxa"/>
            <w:vMerge w:val="restart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43" w:type="dxa"/>
            <w:gridSpan w:val="5"/>
          </w:tcPr>
          <w:p w:rsidR="008476CF" w:rsidRPr="00AB7B30" w:rsidRDefault="00073A1B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  <w:r w:rsidR="008476CF"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руппы</w:t>
            </w:r>
          </w:p>
        </w:tc>
      </w:tr>
      <w:tr w:rsidR="008476CF" w:rsidRPr="00AB7B30" w:rsidTr="00415949">
        <w:trPr>
          <w:cantSplit/>
          <w:trHeight w:val="1055"/>
        </w:trPr>
        <w:tc>
          <w:tcPr>
            <w:tcW w:w="46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57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5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457" w:type="dxa"/>
            <w:gridSpan w:val="2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B7B30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8476CF" w:rsidRPr="00AB7B30" w:rsidTr="00415949">
        <w:trPr>
          <w:cantSplit/>
          <w:trHeight w:val="1134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групп к новому учебному году – обновление развивающей предметно-пространственной среды </w:t>
            </w:r>
          </w:p>
        </w:tc>
        <w:tc>
          <w:tcPr>
            <w:tcW w:w="42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создаваемых условий для воспитательно-образовательного процесса</w:t>
            </w:r>
          </w:p>
        </w:tc>
        <w:tc>
          <w:tcPr>
            <w:tcW w:w="708" w:type="dxa"/>
            <w:vMerge w:val="restart"/>
            <w:textDirection w:val="btL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Систематический постоянный оперативный контроль</w:t>
            </w: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cantSplit/>
          <w:trHeight w:val="1134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режима дня в летний период</w:t>
            </w:r>
          </w:p>
        </w:tc>
        <w:tc>
          <w:tcPr>
            <w:tcW w:w="42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Охрана жизни и укрепление</w:t>
            </w:r>
            <w:r w:rsidR="00851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здоровья детей;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cantSplit/>
          <w:trHeight w:val="1134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pStyle w:val="ad"/>
              <w:rPr>
                <w:szCs w:val="24"/>
              </w:rPr>
            </w:pPr>
            <w:r w:rsidRPr="00AB7B30">
              <w:rPr>
                <w:szCs w:val="24"/>
              </w:rPr>
              <w:t>Организация питания детей</w:t>
            </w:r>
          </w:p>
        </w:tc>
        <w:tc>
          <w:tcPr>
            <w:tcW w:w="42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Охрана жизни и </w:t>
            </w:r>
            <w:proofErr w:type="spellStart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укреплениездоровья</w:t>
            </w:r>
            <w:proofErr w:type="spellEnd"/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детей;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cantSplit/>
          <w:trHeight w:val="1134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Создание безопасных педагогических условий для игровой  деятельности на участках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требованиям ООП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 xml:space="preserve"> Охрана жизни и укрепление здоровья детей;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cantSplit/>
          <w:trHeight w:val="1134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детей на прогулке.</w:t>
            </w:r>
          </w:p>
        </w:tc>
        <w:tc>
          <w:tcPr>
            <w:tcW w:w="42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hAnsi="Times New Roman" w:cs="Times New Roman"/>
                <w:sz w:val="24"/>
                <w:szCs w:val="24"/>
              </w:rPr>
              <w:t>Охрана жизни и укрепление здоровья детей;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требованиям ООП </w:t>
            </w:r>
            <w:proofErr w:type="gram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  <w:tr w:rsidR="008476CF" w:rsidRPr="00AB7B30" w:rsidTr="00415949">
        <w:trPr>
          <w:cantSplit/>
          <w:trHeight w:val="1134"/>
        </w:trPr>
        <w:tc>
          <w:tcPr>
            <w:tcW w:w="468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75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педагогов к новому учебному году – написание РП и перспективных планов</w:t>
            </w:r>
          </w:p>
        </w:tc>
        <w:tc>
          <w:tcPr>
            <w:tcW w:w="426" w:type="dxa"/>
            <w:textDirection w:val="btLr"/>
            <w:vAlign w:val="center"/>
          </w:tcPr>
          <w:p w:rsidR="008476CF" w:rsidRPr="00AB7B30" w:rsidRDefault="008476CF" w:rsidP="004159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1-12</w:t>
            </w:r>
          </w:p>
        </w:tc>
        <w:tc>
          <w:tcPr>
            <w:tcW w:w="3402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создаваемых условий для воспитательно-образовательного процесса</w:t>
            </w:r>
          </w:p>
        </w:tc>
        <w:tc>
          <w:tcPr>
            <w:tcW w:w="708" w:type="dxa"/>
            <w:vMerge/>
          </w:tcPr>
          <w:p w:rsidR="008476CF" w:rsidRPr="00AB7B30" w:rsidRDefault="008476CF" w:rsidP="004159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обзор деятельности, анализ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7" w:type="dxa"/>
            <w:gridSpan w:val="2"/>
          </w:tcPr>
          <w:p w:rsidR="008476CF" w:rsidRPr="00AB7B30" w:rsidRDefault="008476CF" w:rsidP="00415949">
            <w:pPr>
              <w:spacing w:line="240" w:lineRule="auto"/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Индвид</w:t>
            </w:r>
            <w:proofErr w:type="spellEnd"/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. беседа</w:t>
            </w:r>
          </w:p>
          <w:p w:rsidR="008476CF" w:rsidRPr="00AB7B30" w:rsidRDefault="008476CF" w:rsidP="004159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B30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</w:t>
            </w:r>
          </w:p>
        </w:tc>
      </w:tr>
    </w:tbl>
    <w:p w:rsidR="00695B3F" w:rsidRDefault="00695B3F" w:rsidP="00691BC0">
      <w:pPr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9B1A07" w:rsidRPr="00AB7B30" w:rsidRDefault="009B1A07" w:rsidP="00691BC0">
      <w:pPr>
        <w:spacing w:line="240" w:lineRule="auto"/>
        <w:rPr>
          <w:rFonts w:ascii="Times New Roman" w:hAnsi="Times New Roman"/>
          <w:bCs/>
          <w:i/>
          <w:iCs/>
          <w:sz w:val="28"/>
          <w:szCs w:val="28"/>
        </w:rPr>
      </w:pPr>
    </w:p>
    <w:p w:rsidR="00011E2B" w:rsidRPr="00AB7B30" w:rsidRDefault="00011E2B" w:rsidP="00691BC0">
      <w:pPr>
        <w:spacing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B7B30">
        <w:rPr>
          <w:rFonts w:ascii="Times New Roman" w:hAnsi="Times New Roman"/>
          <w:bCs/>
          <w:i/>
          <w:iCs/>
          <w:sz w:val="28"/>
          <w:szCs w:val="28"/>
        </w:rPr>
        <w:lastRenderedPageBreak/>
        <w:t>1.</w:t>
      </w:r>
      <w:r w:rsidRPr="00AB7B30">
        <w:rPr>
          <w:rFonts w:ascii="Times New Roman" w:hAnsi="Times New Roman"/>
          <w:bCs/>
          <w:i/>
          <w:iCs/>
          <w:sz w:val="24"/>
          <w:szCs w:val="24"/>
        </w:rPr>
        <w:t>7 Работа методического кабинета</w:t>
      </w:r>
    </w:p>
    <w:tbl>
      <w:tblPr>
        <w:tblW w:w="1573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737"/>
        <w:gridCol w:w="2972"/>
        <w:gridCol w:w="5026"/>
      </w:tblGrid>
      <w:tr w:rsidR="00011E2B" w:rsidRPr="00AB7B30" w:rsidTr="00B96467">
        <w:trPr>
          <w:trHeight w:val="274"/>
        </w:trPr>
        <w:tc>
          <w:tcPr>
            <w:tcW w:w="7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11E2B" w:rsidRPr="00AB7B30" w:rsidTr="00B96467">
        <w:trPr>
          <w:trHeight w:val="838"/>
        </w:trPr>
        <w:tc>
          <w:tcPr>
            <w:tcW w:w="7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011E2B" w:rsidRPr="00AB7B30" w:rsidTr="00B96467">
        <w:trPr>
          <w:trHeight w:val="163"/>
        </w:trPr>
        <w:tc>
          <w:tcPr>
            <w:tcW w:w="77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Аттестация педагогов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011E2B" w:rsidRPr="00AB7B30" w:rsidTr="00B96467">
        <w:trPr>
          <w:trHeight w:val="473"/>
        </w:trPr>
        <w:tc>
          <w:tcPr>
            <w:tcW w:w="7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Ознакомление педагогов с нормативными документами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 раз в 2 месяца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11E2B" w:rsidRPr="00AB7B30" w:rsidTr="00B96467">
        <w:trPr>
          <w:trHeight w:val="274"/>
        </w:trPr>
        <w:tc>
          <w:tcPr>
            <w:tcW w:w="7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Обновление сайта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1раз в неделю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9B1A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</w:tr>
      <w:tr w:rsidR="00011E2B" w:rsidRPr="00AB7B30" w:rsidTr="00B96467">
        <w:trPr>
          <w:trHeight w:val="838"/>
        </w:trPr>
        <w:tc>
          <w:tcPr>
            <w:tcW w:w="7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 w:rsidP="00B964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 Беседы по текущим вопросам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011E2B" w:rsidRPr="00AB7B30" w:rsidTr="00B96467">
        <w:trPr>
          <w:trHeight w:val="783"/>
        </w:trPr>
        <w:tc>
          <w:tcPr>
            <w:tcW w:w="77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</w:tc>
        <w:tc>
          <w:tcPr>
            <w:tcW w:w="50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</w:tr>
      <w:tr w:rsidR="00011E2B" w:rsidRPr="00AB7B30" w:rsidTr="00B96467">
        <w:trPr>
          <w:trHeight w:val="479"/>
        </w:trPr>
        <w:tc>
          <w:tcPr>
            <w:tcW w:w="7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Работа по взаимодействию с социумом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Заведующий, заместитель заведующего по ВМР </w:t>
            </w:r>
          </w:p>
        </w:tc>
      </w:tr>
      <w:tr w:rsidR="00011E2B" w:rsidRPr="00AB7B30" w:rsidTr="00B96467">
        <w:trPr>
          <w:trHeight w:val="427"/>
        </w:trPr>
        <w:tc>
          <w:tcPr>
            <w:tcW w:w="7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Работа по самообразованию: организация различных коллективных форм самообразования (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вебинары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, педагогические чтения, открытые просмотры и др.)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Заместитель заведующего по ВМР, воспитатели</w:t>
            </w:r>
          </w:p>
        </w:tc>
      </w:tr>
      <w:tr w:rsidR="00011E2B" w:rsidRPr="00AB7B30" w:rsidTr="00B96467">
        <w:trPr>
          <w:trHeight w:val="463"/>
        </w:trPr>
        <w:tc>
          <w:tcPr>
            <w:tcW w:w="7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1E2B" w:rsidRPr="00AB7B30" w:rsidRDefault="00011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Участие в конкурсах, мероприятиях по плану РМО</w:t>
            </w:r>
          </w:p>
          <w:p w:rsidR="00011E2B" w:rsidRPr="00AB7B30" w:rsidRDefault="00011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 по ВМР</w:t>
            </w:r>
          </w:p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E2B" w:rsidRPr="00AB7B30" w:rsidTr="00B96467">
        <w:trPr>
          <w:trHeight w:val="463"/>
        </w:trPr>
        <w:tc>
          <w:tcPr>
            <w:tcW w:w="7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Оказание помощи молодым педагогам по реализации ФГОС  в образовательный  процесс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</w:tr>
    </w:tbl>
    <w:p w:rsidR="00011E2B" w:rsidRPr="00AB7B30" w:rsidRDefault="00011E2B" w:rsidP="00011E2B">
      <w:pPr>
        <w:spacing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bookmarkStart w:id="2" w:name="bookmark3"/>
    </w:p>
    <w:p w:rsidR="00EF648F" w:rsidRPr="00AB7B30" w:rsidRDefault="00EF648F" w:rsidP="00011E2B">
      <w:pPr>
        <w:spacing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:rsidR="00011E2B" w:rsidRPr="00AB7B30" w:rsidRDefault="00011E2B" w:rsidP="002A740A">
      <w:pPr>
        <w:rPr>
          <w:rFonts w:ascii="Times New Roman" w:hAnsi="Times New Roman"/>
          <w:bCs/>
          <w:i/>
          <w:iCs/>
          <w:sz w:val="24"/>
          <w:szCs w:val="24"/>
        </w:rPr>
      </w:pPr>
    </w:p>
    <w:p w:rsidR="00EF648F" w:rsidRPr="00AB7B30" w:rsidRDefault="00EF648F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AB7B30">
        <w:rPr>
          <w:rFonts w:ascii="Times New Roman" w:hAnsi="Times New Roman"/>
          <w:b/>
          <w:bCs/>
          <w:sz w:val="24"/>
          <w:szCs w:val="24"/>
          <w:u w:val="single"/>
        </w:rPr>
        <w:br w:type="page"/>
      </w:r>
    </w:p>
    <w:p w:rsidR="00011E2B" w:rsidRPr="00AB7B30" w:rsidRDefault="00011E2B" w:rsidP="00011E2B">
      <w:pPr>
        <w:spacing w:after="0"/>
        <w:ind w:left="284"/>
        <w:rPr>
          <w:rFonts w:ascii="Times New Roman" w:hAnsi="Times New Roman"/>
          <w:b/>
          <w:bCs/>
          <w:sz w:val="24"/>
          <w:szCs w:val="24"/>
          <w:u w:val="single"/>
        </w:rPr>
      </w:pPr>
      <w:r w:rsidRPr="00AB7B30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Раздел 2. Работа с  родителями (законными представителями).</w:t>
      </w:r>
    </w:p>
    <w:p w:rsidR="00011E2B" w:rsidRPr="00AB7B30" w:rsidRDefault="00011E2B" w:rsidP="00011E2B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tbl>
      <w:tblPr>
        <w:tblW w:w="1573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3969"/>
        <w:gridCol w:w="1276"/>
        <w:gridCol w:w="2977"/>
        <w:gridCol w:w="3685"/>
      </w:tblGrid>
      <w:tr w:rsidR="00011E2B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011E2B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Ознакомить родителей с планом работы на год, приобщить к участию в жизни ДОУ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Родительские собрания: «Новый учебный год», «Адаптация – это серьезно».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Заведующий, зам по МВР, воспитатели групп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воспитанников ознакомлены с планом работы на год</w:t>
            </w:r>
          </w:p>
        </w:tc>
      </w:tr>
      <w:tr w:rsidR="00011E2B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Решить индивидуальные проблемы детской адаптации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Индивидуальные беседы-консультации с родителями вновь поступивших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Заведующий, педагог-психолог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Родителям, чьи дети испытывают трудности в период адаптации, предоставлены практические рекомендации</w:t>
            </w:r>
          </w:p>
        </w:tc>
      </w:tr>
      <w:tr w:rsidR="00011E2B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Приобщить родителей к сотрудничеству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Выставка «Чудеса с огорода»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приняли участие в педагогическом процессе ДОУ</w:t>
            </w: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 w:rsidP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Привлечь родителей к созданию познавательно-развлекательного мероприятия для детей, участие в педагогическом процессе ДОУ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Конкурс «Зелёный огонёк»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FE6491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зам по МВР, воспитатели подготовительной к школе группе,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приняли участие в создании познавательно-  развлекательного мероприятия для детей</w:t>
            </w: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 w:rsidP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Приобщить родителей к сотрудничеству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 w:rsidP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Акция «Внеси свой вклад в библиотеку детского сада»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 w:rsidP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 w:rsidP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приняли участие в педагогическом процессе ДОУ</w:t>
            </w: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Повысить внимания родителей к переживаниям ребенка в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предшкольный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Практикум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«Каким я представляю своего ребенка в школе?»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воспитатель подготовительной к школе группы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Родители осознали важность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предшкольного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периода для ребенка и получили практические рекомендации</w:t>
            </w: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Развивать чувство гордости, радости, восхищения своим ребенком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Развлечение «Моя любимая мамочка»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Совместные праздники родителей с детьми</w:t>
            </w: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Приобщить родителей к сотрудничеству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Конкурс «Спортивные инициативы»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Инструктор по ФК, 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приняли участие в педагогическом процессе ДОУ</w:t>
            </w: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Привлечь родителей к созданию развлекательных мероприятий для детей, участие в педагогическом процессе ДОУ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Новогодние развлечения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приняли участие в создании развлекательных мероприятий для детей</w:t>
            </w:r>
          </w:p>
        </w:tc>
      </w:tr>
      <w:tr w:rsidR="004909A9" w:rsidRPr="00AB7B30" w:rsidTr="005F060C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Приобщить родителей к сотрудничеству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Конкурс «Зимняя планета детства»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екабрь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воспитанников приняли участие в конкурсе «Зимняя планета детства»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Приобщить родителей к сотрудничеству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«Зимняя сказка двора»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8513F1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F060C">
              <w:rPr>
                <w:rFonts w:ascii="Times New Roman" w:hAnsi="Times New Roman"/>
                <w:sz w:val="24"/>
                <w:szCs w:val="24"/>
              </w:rPr>
              <w:t>оябрь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073A1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воспитанников приняли участие в конкурсе «Зимняя сказка двора»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Способствовать созданию атмосферы сотрудничества, </w:t>
            </w: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взаимопроникновению семьи и детского сада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Оформление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фотостенда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«Зимние забавы»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5F060C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851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фотостенда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«Зимние забавы» в каждой группе ДОУ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Повысить внимание родителей к здоровому образу жизни  детей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Родительские собрания: «Формирование ЗОЖ у дошкольников»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5F060C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851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Инструктор по ФК, 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ознакомлены с темой и получили рекомендации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Формировать единое пространство общения  детей, родителей, педагогов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Конкурс «Наши руки не для скуки»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5F060C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851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Родители совместно с воспитателями пополнили ППРС в группах, в спортивных центрах 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Обмен опытом семейного воспитания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Выставка работ «Семейные традиции» (представление работ и чаепитие)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5F060C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851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Создана атмосфера доверия в отношениях «воспитатель-родитель»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Ознакомить родителей с результатами образовательной работы за 1-е полугодие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Цикл собраний «Посмотрите, чему мы научились»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5F060C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851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Родители ознакомлены с результатами образовательной работы за 1-е полугодие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Формировать единое пространство общения  детей, родителей, педагогов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Неделя здоровья: приобщение родителей к совместному проведению физкультурных развлечений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5F060C" w:rsidP="005F060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851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Инструктор по ФК, воспитатели,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Совместные праздники родителей с детьми</w:t>
            </w:r>
          </w:p>
        </w:tc>
      </w:tr>
      <w:tr w:rsidR="004909A9" w:rsidRPr="00AB7B30" w:rsidTr="00011E2B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Обсудить точки зрения родителей, воспитателей, специалистов по теме «Роль семьи в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предшкольный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период жизни ребенка»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Практикум «Семья на пороге школьной жизни»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5F060C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8513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Зам по МВР, воспитатель подготовительной к школе группы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09A9" w:rsidRPr="00AB7B30" w:rsidRDefault="004909A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Рекомендации родителям</w:t>
            </w:r>
          </w:p>
        </w:tc>
      </w:tr>
    </w:tbl>
    <w:p w:rsidR="00011E2B" w:rsidRPr="00AB7B30" w:rsidRDefault="00011E2B" w:rsidP="00011E2B">
      <w:pPr>
        <w:spacing w:after="0" w:line="240" w:lineRule="auto"/>
        <w:contextualSpacing/>
        <w:rPr>
          <w:rFonts w:ascii="Times New Roman" w:hAnsi="Times New Roman"/>
          <w:i/>
          <w:sz w:val="16"/>
          <w:szCs w:val="16"/>
        </w:rPr>
      </w:pPr>
    </w:p>
    <w:p w:rsidR="00011E2B" w:rsidRPr="00AB7B30" w:rsidRDefault="00011E2B" w:rsidP="00011E2B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011E2B" w:rsidRPr="00AB7B30" w:rsidRDefault="00EF648F" w:rsidP="004909A9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AB7B30">
        <w:rPr>
          <w:rFonts w:ascii="Times New Roman" w:hAnsi="Times New Roman"/>
          <w:b/>
          <w:bCs/>
          <w:sz w:val="24"/>
          <w:szCs w:val="24"/>
          <w:u w:val="single"/>
        </w:rPr>
        <w:br w:type="page"/>
      </w:r>
    </w:p>
    <w:p w:rsidR="00011E2B" w:rsidRPr="00AB7B30" w:rsidRDefault="00011E2B" w:rsidP="00011E2B">
      <w:pPr>
        <w:ind w:left="284"/>
        <w:rPr>
          <w:rFonts w:ascii="Times New Roman" w:hAnsi="Times New Roman"/>
          <w:b/>
          <w:bCs/>
          <w:sz w:val="24"/>
          <w:szCs w:val="24"/>
          <w:u w:val="single"/>
        </w:rPr>
      </w:pPr>
      <w:r w:rsidRPr="00AB7B30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Раздел 3. Работа с детьми.</w:t>
      </w:r>
    </w:p>
    <w:tbl>
      <w:tblPr>
        <w:tblW w:w="1573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3"/>
        <w:gridCol w:w="1560"/>
        <w:gridCol w:w="2126"/>
        <w:gridCol w:w="6095"/>
      </w:tblGrid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Подготовка и проведение конкурса «Зелёный огонёк»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Познавательно-развлекательное мероприятие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Подготовка к выставке поделок из овощей и фруктов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Осенний бал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011E2B" w:rsidRPr="00AB7B30" w:rsidTr="002853D3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Конкурс-акция «Спортивные инициативы»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Инструктор по ФК, воспитатели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Спортивное развлечение</w:t>
            </w:r>
          </w:p>
        </w:tc>
      </w:tr>
      <w:tr w:rsidR="00011E2B" w:rsidRPr="00AB7B30" w:rsidTr="002853D3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«Мамин день»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, специалисты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Краевая акция «Зимняя планета детства»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</w:p>
        </w:tc>
      </w:tr>
      <w:tr w:rsidR="00011E2B" w:rsidRPr="00AB7B30" w:rsidTr="002853D3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«Рождественская неделя развлечений»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Праздники и развлечения</w:t>
            </w:r>
          </w:p>
        </w:tc>
      </w:tr>
      <w:tr w:rsidR="00011E2B" w:rsidRPr="00AB7B30" w:rsidTr="002853D3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Конкурс детского рисунка «Моя будущая профессия»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«Молодцы - удальцы»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Инструктор по ФК, воспитатели,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Праздник, развлечение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«Поздравляем с женским днём»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Совместные праздники родителей с детьми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Смотр художественной самодеятельности «Радуга детских талантов»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4909A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Выступление 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Инструктор по ФК, воспитатели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Физкультурные праздники</w:t>
            </w:r>
          </w:p>
        </w:tc>
      </w:tr>
      <w:tr w:rsidR="00011E2B" w:rsidRPr="00AB7B30" w:rsidTr="00011E2B"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2853D3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 подготовительной к школе группы, </w:t>
            </w: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</w:tbl>
    <w:p w:rsidR="00EF648F" w:rsidRPr="00AB7B30" w:rsidRDefault="00EF648F" w:rsidP="00011E2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11E2B" w:rsidRPr="00AB7B30" w:rsidRDefault="00EF648F" w:rsidP="004909A9">
      <w:pPr>
        <w:rPr>
          <w:rFonts w:ascii="Times New Roman" w:hAnsi="Times New Roman"/>
          <w:b/>
          <w:sz w:val="24"/>
          <w:szCs w:val="24"/>
        </w:rPr>
      </w:pPr>
      <w:r w:rsidRPr="00AB7B30">
        <w:rPr>
          <w:rFonts w:ascii="Times New Roman" w:hAnsi="Times New Roman"/>
          <w:b/>
          <w:sz w:val="24"/>
          <w:szCs w:val="24"/>
        </w:rPr>
        <w:br w:type="page"/>
      </w:r>
    </w:p>
    <w:p w:rsidR="00011E2B" w:rsidRPr="00AB7B30" w:rsidRDefault="00011E2B" w:rsidP="00011E2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011E2B" w:rsidRPr="00AB7B30" w:rsidRDefault="00011E2B" w:rsidP="00011E2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AB7B30">
        <w:rPr>
          <w:rFonts w:ascii="Times New Roman" w:hAnsi="Times New Roman"/>
          <w:b/>
          <w:sz w:val="24"/>
          <w:szCs w:val="24"/>
          <w:u w:val="single"/>
        </w:rPr>
        <w:t>Раздел 4</w:t>
      </w:r>
      <w:r w:rsidRPr="00AB7B30">
        <w:rPr>
          <w:rFonts w:ascii="Times New Roman" w:hAnsi="Times New Roman"/>
          <w:b/>
          <w:i/>
          <w:sz w:val="24"/>
          <w:szCs w:val="24"/>
          <w:u w:val="single"/>
        </w:rPr>
        <w:t xml:space="preserve">. </w:t>
      </w:r>
      <w:r w:rsidRPr="00AB7B30">
        <w:rPr>
          <w:rFonts w:ascii="Times New Roman" w:hAnsi="Times New Roman"/>
          <w:b/>
          <w:sz w:val="24"/>
          <w:szCs w:val="24"/>
          <w:u w:val="single"/>
        </w:rPr>
        <w:t>Взаимодействие в работе со школой и другими организациями</w:t>
      </w:r>
    </w:p>
    <w:p w:rsidR="00011E2B" w:rsidRPr="00AB7B30" w:rsidRDefault="00011E2B" w:rsidP="00011E2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"/>
        <w:gridCol w:w="8013"/>
        <w:gridCol w:w="2677"/>
        <w:gridCol w:w="4162"/>
      </w:tblGrid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011E2B" w:rsidRPr="00AB7B30" w:rsidTr="00011E2B">
        <w:tc>
          <w:tcPr>
            <w:tcW w:w="1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Работа со школой</w:t>
            </w:r>
          </w:p>
        </w:tc>
      </w:tr>
      <w:tr w:rsidR="00011E2B" w:rsidRPr="00AB7B30" w:rsidTr="00011E2B">
        <w:tc>
          <w:tcPr>
            <w:tcW w:w="1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Обсуждение плана работы по подготовке детей к школе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Зам зав по МВР,</w:t>
            </w:r>
          </w:p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уч. нач. классов, воспитатели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Знакомство воспитателя с программой обучения и воспитания в 1 классе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Знакомство учителя с воспитательно-образовательной работой в дошкольной группе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Уч. нач. классов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Посещение учителем начальных классов занятий в дошкольной группе:</w:t>
            </w:r>
          </w:p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b/>
                <w:i/>
                <w:sz w:val="24"/>
                <w:szCs w:val="24"/>
              </w:rPr>
              <w:t>Цель:</w:t>
            </w:r>
            <w:r w:rsidRPr="00AB7B30">
              <w:rPr>
                <w:rFonts w:ascii="Book Antiqua" w:hAnsi="Book Antiqua"/>
                <w:sz w:val="24"/>
                <w:szCs w:val="24"/>
              </w:rPr>
              <w:t xml:space="preserve"> знакомство с уровнем полученных знаний, умений и навыков, творческих способностей детей дошкольной группы.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уч. нач. классов, воспитатели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Мониторинг успеваемости первоклассников – выпускников дошкольной группы.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Воспитатели,</w:t>
            </w:r>
          </w:p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уч. нач. классов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Педагогическое совещание в дошкольной группе.</w:t>
            </w:r>
          </w:p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Вопросы для обсуждения:</w:t>
            </w:r>
          </w:p>
          <w:p w:rsidR="00011E2B" w:rsidRPr="00AB7B30" w:rsidRDefault="00011E2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роль дидактических игр в обучении дошкольников;</w:t>
            </w:r>
          </w:p>
          <w:p w:rsidR="00011E2B" w:rsidRPr="00AB7B30" w:rsidRDefault="00011E2B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творческое развитие детей;</w:t>
            </w:r>
          </w:p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-     итоги воспитательно-образовательной работы в         дошкольной группе.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Воспитатели,</w:t>
            </w:r>
          </w:p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уч. нач. классов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Мониторинг готовности дошкольников к школьному обучению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Зам зав по МВР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pStyle w:val="af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Круглый стол для педагогов ОУ по результатам мониторинга «Готовность дошкольников к школьному обучению»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Зам зав по МВР,</w:t>
            </w:r>
          </w:p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уч. нач. классов, воспитатели</w:t>
            </w:r>
          </w:p>
        </w:tc>
      </w:tr>
      <w:tr w:rsidR="00011E2B" w:rsidRPr="00AB7B30" w:rsidTr="00011E2B">
        <w:tc>
          <w:tcPr>
            <w:tcW w:w="1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Book Antiqua" w:hAnsi="Book Antiqua"/>
                <w:b/>
                <w:sz w:val="24"/>
                <w:szCs w:val="24"/>
              </w:rPr>
              <w:t>Работа с родителями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Оформление стенда в ДОУ «Для вас, родители будущих первоклассников»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pStyle w:val="af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 xml:space="preserve">Размещение рекомендаций для </w:t>
            </w:r>
            <w:proofErr w:type="gramStart"/>
            <w:r w:rsidRPr="00AB7B30">
              <w:rPr>
                <w:rFonts w:ascii="Book Antiqua" w:hAnsi="Book Antiqua"/>
                <w:sz w:val="24"/>
                <w:szCs w:val="24"/>
              </w:rPr>
              <w:t>родителей</w:t>
            </w:r>
            <w:proofErr w:type="gramEnd"/>
            <w:r w:rsidRPr="00AB7B30">
              <w:rPr>
                <w:rFonts w:ascii="Book Antiqua" w:hAnsi="Book Antiqua"/>
                <w:sz w:val="24"/>
                <w:szCs w:val="24"/>
              </w:rPr>
              <w:t xml:space="preserve"> будущих первоклассников</w:t>
            </w:r>
          </w:p>
          <w:p w:rsidR="00011E2B" w:rsidRPr="00AB7B30" w:rsidRDefault="00011E2B">
            <w:pPr>
              <w:pStyle w:val="af4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на сайте дошкольной группы и школы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Воспитатели, уч. нач. классов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Родительское собрание «</w:t>
            </w:r>
            <w:r w:rsidRPr="00AB7B30">
              <w:rPr>
                <w:rFonts w:ascii="Book Antiqua" w:hAnsi="Book Antiqua"/>
                <w:sz w:val="24"/>
                <w:szCs w:val="24"/>
              </w:rPr>
              <w:t>Как помочь ребенку подготовиться к школе»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Воспитатели, уч. нач. классов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Консультация  «Особенности организации обучения по ФГОС в начальной школе».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Воспитатели, уч. нач. классов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 xml:space="preserve">Индивидуальное консультирование родителей по результатам </w:t>
            </w:r>
            <w:r w:rsidRPr="00AB7B30">
              <w:rPr>
                <w:rFonts w:ascii="Book Antiqua" w:hAnsi="Book Antiqua"/>
                <w:sz w:val="24"/>
                <w:szCs w:val="24"/>
              </w:rPr>
              <w:lastRenderedPageBreak/>
              <w:t>диагностики готовности детей к обучению в школе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 xml:space="preserve">Собрание для </w:t>
            </w:r>
            <w:proofErr w:type="gramStart"/>
            <w:r w:rsidRPr="00AB7B30">
              <w:rPr>
                <w:rFonts w:ascii="Book Antiqua" w:hAnsi="Book Antiqua"/>
                <w:sz w:val="24"/>
                <w:szCs w:val="24"/>
              </w:rPr>
              <w:t>родителей</w:t>
            </w:r>
            <w:proofErr w:type="gramEnd"/>
            <w:r w:rsidRPr="00AB7B30">
              <w:rPr>
                <w:rFonts w:ascii="Book Antiqua" w:hAnsi="Book Antiqua"/>
                <w:sz w:val="24"/>
                <w:szCs w:val="24"/>
              </w:rPr>
              <w:t xml:space="preserve"> будущих первоклассников «Поступление детей в школу - важное событие в жизни детей».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Воспитатели, уч. нач. классов</w:t>
            </w:r>
          </w:p>
        </w:tc>
      </w:tr>
      <w:tr w:rsidR="00011E2B" w:rsidRPr="00AB7B30" w:rsidTr="00011E2B">
        <w:tc>
          <w:tcPr>
            <w:tcW w:w="1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b/>
                <w:sz w:val="24"/>
                <w:szCs w:val="24"/>
              </w:rPr>
              <w:t>Работа с детьми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Экскурсии детей в школу:</w:t>
            </w:r>
          </w:p>
          <w:p w:rsidR="00011E2B" w:rsidRPr="00AB7B30" w:rsidRDefault="00011E2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знакомство со зданием школы;</w:t>
            </w:r>
          </w:p>
          <w:p w:rsidR="00011E2B" w:rsidRPr="00AB7B30" w:rsidRDefault="00011E2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знакомство с кабинетом (классом);</w:t>
            </w:r>
          </w:p>
          <w:p w:rsidR="00011E2B" w:rsidRPr="00AB7B30" w:rsidRDefault="00011E2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знакомство со школьной мастерской;</w:t>
            </w:r>
          </w:p>
          <w:p w:rsidR="00011E2B" w:rsidRPr="00AB7B30" w:rsidRDefault="00011E2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знакомство с физкультурным залом;</w:t>
            </w:r>
          </w:p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-     знакомство со школьной библиотекой.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 течение  учебного года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Воспитатели, уч. нач. классов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Праздник «День знаний»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9B1A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11E2B" w:rsidRPr="00AB7B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011E2B"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Book Antiqua" w:hAnsi="Book Antiqua"/>
                <w:sz w:val="24"/>
                <w:szCs w:val="24"/>
              </w:rPr>
              <w:t>Выпускной «Прощай, любимый детский сад! Здравствуй, здравствуй, школа!»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9B1A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11E2B" w:rsidRPr="00AB7B3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011E2B"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011E2B" w:rsidRPr="00AB7B30" w:rsidTr="00011E2B">
        <w:tc>
          <w:tcPr>
            <w:tcW w:w="156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Работа с сельской библиотекой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Посещение библиотеки детьми средней, старшей, подготовительной групп по плану библиотеки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9B1A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в течение </w:t>
            </w:r>
            <w:r w:rsidR="00011E2B" w:rsidRPr="00AB7B30">
              <w:rPr>
                <w:rFonts w:ascii="Book Antiqua" w:hAnsi="Book Antiqua"/>
                <w:sz w:val="24"/>
                <w:szCs w:val="24"/>
              </w:rPr>
              <w:t xml:space="preserve"> года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 библиотекарь</w:t>
            </w:r>
          </w:p>
        </w:tc>
      </w:tr>
      <w:tr w:rsidR="00011E2B" w:rsidRPr="00AB7B30" w:rsidTr="004909A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Выставки творческих детских  работ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9B1A0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в течение </w:t>
            </w:r>
            <w:r w:rsidR="00011E2B" w:rsidRPr="00AB7B30">
              <w:rPr>
                <w:rFonts w:ascii="Book Antiqua" w:hAnsi="Book Antiqua"/>
                <w:sz w:val="24"/>
                <w:szCs w:val="24"/>
              </w:rPr>
              <w:t xml:space="preserve"> года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 библиотекарь</w:t>
            </w:r>
          </w:p>
        </w:tc>
      </w:tr>
    </w:tbl>
    <w:p w:rsidR="00011E2B" w:rsidRPr="00AB7B30" w:rsidRDefault="00011E2B" w:rsidP="00011E2B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  <w:u w:val="single"/>
        </w:rPr>
      </w:pPr>
    </w:p>
    <w:bookmarkEnd w:id="2"/>
    <w:p w:rsidR="00011E2B" w:rsidRPr="00AB7B30" w:rsidRDefault="00011E2B" w:rsidP="004909A9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AB7B30">
        <w:rPr>
          <w:rFonts w:ascii="Times New Roman" w:hAnsi="Times New Roman"/>
          <w:b/>
          <w:bCs/>
          <w:sz w:val="24"/>
          <w:szCs w:val="24"/>
          <w:u w:val="single"/>
        </w:rPr>
        <w:t>Раздел 5. Педагогическая диагностика.</w:t>
      </w:r>
    </w:p>
    <w:tbl>
      <w:tblPr>
        <w:tblW w:w="1573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2"/>
        <w:gridCol w:w="1865"/>
        <w:gridCol w:w="1136"/>
        <w:gridCol w:w="1984"/>
        <w:gridCol w:w="6237"/>
      </w:tblGrid>
      <w:tr w:rsidR="00011E2B" w:rsidRPr="00AB7B30" w:rsidTr="00011E2B"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011E2B" w:rsidRPr="00AB7B30" w:rsidTr="00011E2B"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Выявить актуальный уровень развития детей по всем образовательным областям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Педагогическая диагностика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  <w:r w:rsidR="00EE0A7D">
              <w:rPr>
                <w:rFonts w:ascii="Times New Roman" w:hAnsi="Times New Roman"/>
                <w:sz w:val="24"/>
                <w:szCs w:val="24"/>
              </w:rPr>
              <w:t>5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.09.</w:t>
            </w:r>
            <w:r w:rsidR="00EE0A7D">
              <w:rPr>
                <w:rFonts w:ascii="Times New Roman" w:hAnsi="Times New Roman"/>
                <w:sz w:val="24"/>
                <w:szCs w:val="24"/>
              </w:rPr>
              <w:t>21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-</w:t>
            </w:r>
            <w:r w:rsidR="00EE0A7D">
              <w:rPr>
                <w:rFonts w:ascii="Times New Roman" w:hAnsi="Times New Roman"/>
                <w:sz w:val="24"/>
                <w:szCs w:val="24"/>
              </w:rPr>
              <w:t>28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.09.</w:t>
            </w:r>
            <w:r w:rsidR="00B60EE2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EE0A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План работы скорректирован с учетом результатов педагогической диагностики. Журналы индивидуального образовательного маршрута по сопровождению детей, имеющих затруднения в освоении  образовательной программы дошкольного образования заполнены в соответствии с полученными данными</w:t>
            </w:r>
          </w:p>
        </w:tc>
      </w:tr>
      <w:tr w:rsidR="00011E2B" w:rsidRPr="00AB7B30" w:rsidTr="00011E2B"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Выявить актуальный уровень развития детей  имеющих трудности в освоении образовательной программы дошкольно</w:t>
            </w:r>
            <w:r w:rsidR="00EE0A7D">
              <w:rPr>
                <w:rFonts w:ascii="Times New Roman" w:hAnsi="Times New Roman"/>
                <w:sz w:val="24"/>
                <w:szCs w:val="24"/>
              </w:rPr>
              <w:t>го образования МБ</w:t>
            </w:r>
            <w:r w:rsidR="009B1A07">
              <w:rPr>
                <w:rFonts w:ascii="Times New Roman" w:hAnsi="Times New Roman"/>
                <w:sz w:val="24"/>
                <w:szCs w:val="24"/>
              </w:rPr>
              <w:t>ДОУ «</w:t>
            </w:r>
            <w:proofErr w:type="spellStart"/>
            <w:r w:rsidR="009B1A07">
              <w:rPr>
                <w:rFonts w:ascii="Times New Roman" w:hAnsi="Times New Roman"/>
                <w:sz w:val="24"/>
                <w:szCs w:val="24"/>
              </w:rPr>
              <w:t>Красносопкинский</w:t>
            </w:r>
            <w:proofErr w:type="spellEnd"/>
            <w:r w:rsidR="009B1A07">
              <w:rPr>
                <w:rFonts w:ascii="Times New Roman" w:hAnsi="Times New Roman"/>
                <w:sz w:val="24"/>
                <w:szCs w:val="24"/>
              </w:rPr>
              <w:t xml:space="preserve"> детский сад «Аленка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» по всем ОО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Промежуточная педагогическая диагностика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  <w:r w:rsidR="000F5277" w:rsidRPr="00AB7B30">
              <w:rPr>
                <w:rFonts w:ascii="Times New Roman" w:hAnsi="Times New Roman"/>
                <w:sz w:val="24"/>
                <w:szCs w:val="24"/>
              </w:rPr>
              <w:t>3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.01.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EE0A7D">
              <w:rPr>
                <w:rFonts w:ascii="Times New Roman" w:hAnsi="Times New Roman"/>
                <w:sz w:val="24"/>
                <w:szCs w:val="24"/>
              </w:rPr>
              <w:t>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-2</w:t>
            </w:r>
            <w:r w:rsidR="00B60EE2" w:rsidRPr="00AB7B30">
              <w:rPr>
                <w:rFonts w:ascii="Times New Roman" w:hAnsi="Times New Roman"/>
                <w:sz w:val="24"/>
                <w:szCs w:val="24"/>
              </w:rPr>
              <w:t>6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.01.</w:t>
            </w:r>
            <w:r w:rsidR="004909A9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EE0A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План работы скорректирован с учетом полученных изменений в ходе промежуточного этапа педагогической диагностики.  Журналы индивидуального образовательного маршрута по сопровождению детей, имеющих затруднения в освоении  образовательной программы дошкольного образования заполнены в соответствии с полученными данными</w:t>
            </w:r>
          </w:p>
        </w:tc>
      </w:tr>
      <w:tr w:rsidR="00011E2B" w:rsidRPr="00AB7B30" w:rsidTr="00011E2B">
        <w:tc>
          <w:tcPr>
            <w:tcW w:w="4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Выявить актуальный уровень развития  детей по всем образовательным областям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Итоговая педагогическая диагностика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 w:rsidP="00B60EE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  <w:r w:rsidR="00B60EE2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.04.</w:t>
            </w:r>
            <w:r w:rsidR="000F5277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EE0A7D">
              <w:rPr>
                <w:rFonts w:ascii="Times New Roman" w:hAnsi="Times New Roman"/>
                <w:sz w:val="24"/>
                <w:szCs w:val="24"/>
              </w:rPr>
              <w:t>2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-2</w:t>
            </w:r>
            <w:r w:rsidR="00EE0A7D">
              <w:rPr>
                <w:rFonts w:ascii="Times New Roman" w:hAnsi="Times New Roman"/>
                <w:sz w:val="24"/>
                <w:szCs w:val="24"/>
              </w:rPr>
              <w:t>5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.04.</w:t>
            </w:r>
            <w:r w:rsidR="000F5277" w:rsidRPr="00AB7B30">
              <w:rPr>
                <w:rFonts w:ascii="Times New Roman" w:hAnsi="Times New Roman"/>
                <w:sz w:val="24"/>
                <w:szCs w:val="24"/>
              </w:rPr>
              <w:t>2</w:t>
            </w:r>
            <w:r w:rsidR="00EE0A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E2B" w:rsidRPr="00AB7B30" w:rsidRDefault="00011E2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Составлена аналитическая справка по итогам педагогической диагностики. Намечены цели и задачи по реализации ОО образовательной программы  </w:t>
            </w:r>
            <w:r w:rsidR="008242C4">
              <w:rPr>
                <w:rFonts w:ascii="Times New Roman" w:hAnsi="Times New Roman"/>
                <w:sz w:val="24"/>
                <w:szCs w:val="24"/>
              </w:rPr>
              <w:t>дошкольного образования МБДОУ «</w:t>
            </w:r>
            <w:proofErr w:type="spellStart"/>
            <w:r w:rsidR="008242C4">
              <w:rPr>
                <w:rFonts w:ascii="Times New Roman" w:hAnsi="Times New Roman"/>
                <w:sz w:val="24"/>
                <w:szCs w:val="24"/>
              </w:rPr>
              <w:t>Красносопкинский</w:t>
            </w:r>
            <w:proofErr w:type="spellEnd"/>
            <w:r w:rsidR="008242C4">
              <w:rPr>
                <w:rFonts w:ascii="Times New Roman" w:hAnsi="Times New Roman"/>
                <w:sz w:val="24"/>
                <w:szCs w:val="24"/>
              </w:rPr>
              <w:t xml:space="preserve"> детский сад «Аленка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</w:tbl>
    <w:p w:rsidR="008242C4" w:rsidRDefault="008242C4" w:rsidP="009B1A07">
      <w:pPr>
        <w:rPr>
          <w:rFonts w:ascii="Times New Roman" w:hAnsi="Times New Roman" w:cs="Times New Roman"/>
          <w:b/>
          <w:sz w:val="28"/>
          <w:szCs w:val="28"/>
        </w:rPr>
      </w:pPr>
      <w:bookmarkStart w:id="3" w:name="bookmark0"/>
    </w:p>
    <w:p w:rsidR="008242C4" w:rsidRPr="008242C4" w:rsidRDefault="008242C4" w:rsidP="008242C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242C4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8242C4" w:rsidRPr="004F79C7" w:rsidRDefault="008242C4" w:rsidP="008242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9C7">
        <w:rPr>
          <w:rFonts w:ascii="Times New Roman" w:hAnsi="Times New Roman" w:cs="Times New Roman"/>
          <w:b/>
          <w:sz w:val="24"/>
          <w:szCs w:val="24"/>
        </w:rPr>
        <w:t xml:space="preserve">Комплексно-тематическое планирование (циклограмма) </w:t>
      </w:r>
    </w:p>
    <w:p w:rsidR="008242C4" w:rsidRPr="004F79C7" w:rsidRDefault="008242C4" w:rsidP="004F79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9C7">
        <w:rPr>
          <w:rFonts w:ascii="Times New Roman" w:hAnsi="Times New Roman" w:cs="Times New Roman"/>
          <w:b/>
          <w:sz w:val="24"/>
          <w:szCs w:val="24"/>
        </w:rPr>
        <w:t>МБДОУ «</w:t>
      </w:r>
      <w:proofErr w:type="spellStart"/>
      <w:r w:rsidRPr="004F79C7">
        <w:rPr>
          <w:rFonts w:ascii="Times New Roman" w:hAnsi="Times New Roman" w:cs="Times New Roman"/>
          <w:b/>
          <w:sz w:val="24"/>
          <w:szCs w:val="24"/>
        </w:rPr>
        <w:t>Красносопкинс</w:t>
      </w:r>
      <w:r w:rsidR="00EE0A7D">
        <w:rPr>
          <w:rFonts w:ascii="Times New Roman" w:hAnsi="Times New Roman" w:cs="Times New Roman"/>
          <w:b/>
          <w:sz w:val="24"/>
          <w:szCs w:val="24"/>
        </w:rPr>
        <w:t>кий</w:t>
      </w:r>
      <w:proofErr w:type="spellEnd"/>
      <w:r w:rsidR="00EE0A7D">
        <w:rPr>
          <w:rFonts w:ascii="Times New Roman" w:hAnsi="Times New Roman" w:cs="Times New Roman"/>
          <w:b/>
          <w:sz w:val="24"/>
          <w:szCs w:val="24"/>
        </w:rPr>
        <w:t xml:space="preserve"> детский сад «Аленка» на 2021-2022</w:t>
      </w:r>
      <w:r w:rsidRPr="004F79C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bookmarkEnd w:id="3"/>
    </w:p>
    <w:tbl>
      <w:tblPr>
        <w:tblStyle w:val="afd"/>
        <w:tblW w:w="14846" w:type="dxa"/>
        <w:tblLayout w:type="fixed"/>
        <w:tblLook w:val="04A0" w:firstRow="1" w:lastRow="0" w:firstColumn="1" w:lastColumn="0" w:noHBand="0" w:noVBand="1"/>
      </w:tblPr>
      <w:tblGrid>
        <w:gridCol w:w="1699"/>
        <w:gridCol w:w="39"/>
        <w:gridCol w:w="2077"/>
        <w:gridCol w:w="2087"/>
        <w:gridCol w:w="2235"/>
        <w:gridCol w:w="2345"/>
        <w:gridCol w:w="30"/>
        <w:gridCol w:w="2350"/>
        <w:gridCol w:w="1958"/>
        <w:gridCol w:w="26"/>
      </w:tblGrid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right="-181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Неделя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right="-181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rStyle w:val="11pt"/>
                <w:color w:val="00B050"/>
              </w:rPr>
              <w:t>Итоговое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right="-181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rStyle w:val="11pt"/>
                <w:color w:val="00B050"/>
              </w:rPr>
              <w:t>меропри</w:t>
            </w:r>
            <w:r w:rsidRPr="008D755B">
              <w:rPr>
                <w:b/>
                <w:color w:val="00B050"/>
                <w:sz w:val="24"/>
                <w:szCs w:val="24"/>
              </w:rPr>
              <w:t>я</w:t>
            </w:r>
            <w:r w:rsidRPr="008D755B">
              <w:rPr>
                <w:rStyle w:val="11pt"/>
                <w:color w:val="00B050"/>
              </w:rPr>
              <w:t>тие,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after="60" w:line="180" w:lineRule="exact"/>
              <w:ind w:right="-181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rStyle w:val="9pt0pt"/>
                <w:color w:val="0070C0"/>
                <w:sz w:val="24"/>
                <w:szCs w:val="24"/>
              </w:rPr>
              <w:t>Праздник,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before="60" w:line="180" w:lineRule="exact"/>
              <w:ind w:right="-181"/>
              <w:rPr>
                <w:b/>
                <w:sz w:val="24"/>
                <w:szCs w:val="24"/>
              </w:rPr>
            </w:pPr>
            <w:r w:rsidRPr="008D755B">
              <w:rPr>
                <w:rStyle w:val="9pt0pt"/>
                <w:color w:val="0070C0"/>
                <w:sz w:val="24"/>
                <w:szCs w:val="24"/>
              </w:rPr>
              <w:t>Развлечение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Ранний возраст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Младший дошкольный возраст (3-4 года)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Младший дошкольный возраст (4-5 лет)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Старший дошкольный возраст(5-6 лет)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Старший дошкольный возраст (6-7 лет)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Календарные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Праздники,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0pt"/>
              </w:rPr>
              <w:t>Даты.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 неделя</w:t>
            </w:r>
          </w:p>
          <w:p w:rsidR="008242C4" w:rsidRPr="008D755B" w:rsidRDefault="00EE0A7D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13-17</w:t>
            </w:r>
            <w:r w:rsidR="008242C4" w:rsidRPr="008D755B">
              <w:rPr>
                <w:rStyle w:val="11pt"/>
                <w:b/>
              </w:rPr>
              <w:t>.09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«Познакомимся с группой».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«Знакомство с группой».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«Наша группа»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 xml:space="preserve">«Наш детский сад.  </w:t>
            </w:r>
            <w:proofErr w:type="gramStart"/>
            <w:r w:rsidRPr="008D755B">
              <w:rPr>
                <w:b/>
                <w:sz w:val="24"/>
                <w:szCs w:val="24"/>
              </w:rPr>
              <w:t>Мы-группа</w:t>
            </w:r>
            <w:proofErr w:type="gramEnd"/>
            <w:r w:rsidRPr="008D755B">
              <w:rPr>
                <w:b/>
                <w:sz w:val="24"/>
                <w:szCs w:val="24"/>
              </w:rPr>
              <w:t>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«Встреча друзей после летнего отдыха»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День знаний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Развлечение:  «Мои любимые игрушки».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спортивное  развлечение «Кто быстрее»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Игра драматизация «Капризная кошка»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Создание плана игровой площадки «Мы изобретатели»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ind w:left="-25" w:right="-111"/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Спортивная эстафета «Веселые гонки».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  <w:trHeight w:val="117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 неделя</w:t>
            </w:r>
          </w:p>
          <w:p w:rsidR="008242C4" w:rsidRPr="008D755B" w:rsidRDefault="00EE0A7D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20-24</w:t>
            </w:r>
            <w:r w:rsidR="008242C4" w:rsidRPr="008D755B">
              <w:rPr>
                <w:rStyle w:val="11pt"/>
                <w:b/>
              </w:rPr>
              <w:t>.09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Будем знакомы.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Давайте знакомиться.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-91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«Городская улица. Транспорт»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«Жизнь людей и природа  в городе»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«Города моей страны».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 игрушек «Кто живет в нашей группе»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музыкальное развлечение «Разноцветная радуга»</w:t>
            </w:r>
          </w:p>
        </w:tc>
        <w:tc>
          <w:tcPr>
            <w:tcW w:w="2235" w:type="dxa"/>
            <w:vMerge w:val="restart"/>
          </w:tcPr>
          <w:p w:rsidR="008242C4" w:rsidRPr="008D755B" w:rsidRDefault="008242C4" w:rsidP="008242C4">
            <w:pPr>
              <w:pStyle w:val="13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Досуг «Красный, желтый, зеленый»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jc w:val="center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Вечер вопросов и ответов «Дядя Степа в гостях у ребят».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«Презентация выставки детских работ».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  <w:trHeight w:val="145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235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ind w:left="2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3 неделя</w:t>
            </w:r>
          </w:p>
          <w:p w:rsidR="008242C4" w:rsidRPr="008D755B" w:rsidRDefault="006359FC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27-01</w:t>
            </w:r>
            <w:r w:rsidR="008242C4" w:rsidRPr="008D755B">
              <w:rPr>
                <w:rStyle w:val="11pt"/>
                <w:b/>
              </w:rPr>
              <w:t>.10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«Наш участок»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Красавица Осень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«Городская улица. Магазины»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«Жизнь людей и природа в городе»</w:t>
            </w:r>
            <w:proofErr w:type="gramStart"/>
            <w:r w:rsidRPr="008D755B">
              <w:rPr>
                <w:b/>
                <w:sz w:val="24"/>
                <w:szCs w:val="24"/>
              </w:rPr>
              <w:t>.</w:t>
            </w:r>
            <w:proofErr w:type="gramEnd"/>
            <w:r w:rsidRPr="008D755B">
              <w:rPr>
                <w:b/>
                <w:sz w:val="24"/>
                <w:szCs w:val="24"/>
              </w:rPr>
              <w:t xml:space="preserve"> (</w:t>
            </w:r>
            <w:proofErr w:type="gramStart"/>
            <w:r w:rsidRPr="008D755B">
              <w:rPr>
                <w:b/>
                <w:sz w:val="24"/>
                <w:szCs w:val="24"/>
              </w:rPr>
              <w:t>п</w:t>
            </w:r>
            <w:proofErr w:type="gramEnd"/>
            <w:r w:rsidRPr="008D755B">
              <w:rPr>
                <w:b/>
                <w:sz w:val="24"/>
                <w:szCs w:val="24"/>
              </w:rPr>
              <w:t>родолжение)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Города моей страны (</w:t>
            </w:r>
            <w:r w:rsidRPr="008D755B">
              <w:rPr>
                <w:rFonts w:ascii="Times New Roman" w:hAnsi="Times New Roman"/>
                <w:b/>
                <w:i/>
              </w:rPr>
              <w:t>продолжение).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День</w:t>
            </w:r>
          </w:p>
          <w:p w:rsidR="008242C4" w:rsidRPr="008D755B" w:rsidRDefault="00A921BB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п</w:t>
            </w:r>
            <w:r w:rsidR="008242C4" w:rsidRPr="008D755B">
              <w:rPr>
                <w:rStyle w:val="11pt"/>
              </w:rPr>
              <w:t>ожилого</w:t>
            </w:r>
          </w:p>
          <w:p w:rsidR="008242C4" w:rsidRPr="008D755B" w:rsidRDefault="00A921BB" w:rsidP="008242C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eastAsia="Courier New"/>
              </w:rPr>
              <w:t>ч</w:t>
            </w:r>
            <w:r w:rsidR="008242C4" w:rsidRPr="008D755B">
              <w:rPr>
                <w:rStyle w:val="11pt"/>
                <w:rFonts w:eastAsia="Courier New"/>
              </w:rPr>
              <w:t>еловека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Развлечение. «Птички».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Викторина «Знаешь ли ты овощи»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Театрализация «Крокодил Гена и его друзья»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Создание коллективной панорамы  «Город»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Спортивный досуг «На арене цирка».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4 неделя</w:t>
            </w:r>
          </w:p>
          <w:p w:rsidR="008242C4" w:rsidRPr="008D755B" w:rsidRDefault="006359FC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04-08</w:t>
            </w:r>
            <w:r w:rsidR="008242C4" w:rsidRPr="008D755B">
              <w:rPr>
                <w:rStyle w:val="11pt"/>
                <w:b/>
              </w:rPr>
              <w:t>.10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«Здравствуй Осень»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«Лукошко с урожаем»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</w:t>
            </w:r>
            <w:proofErr w:type="gramStart"/>
            <w:r w:rsidRPr="008D755B">
              <w:rPr>
                <w:b/>
                <w:sz w:val="24"/>
                <w:szCs w:val="24"/>
              </w:rPr>
              <w:t>Во</w:t>
            </w:r>
            <w:proofErr w:type="gramEnd"/>
            <w:r w:rsidRPr="008D755B">
              <w:rPr>
                <w:b/>
                <w:sz w:val="24"/>
                <w:szCs w:val="24"/>
              </w:rPr>
              <w:t xml:space="preserve"> саду ли, в огороде»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«Жизнь людей в деревне. Урожай».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ind w:left="-25"/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« Такой разный урожай»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Досуг «Осень в гости к нам пришла»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выставка поделок «из овощей и фруктов» совместно с родителями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Досуг «капустник»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Презентация выставки «</w:t>
            </w:r>
            <w:proofErr w:type="spellStart"/>
            <w:r w:rsidRPr="008D755B">
              <w:rPr>
                <w:b/>
                <w:color w:val="00B050"/>
                <w:sz w:val="24"/>
                <w:szCs w:val="24"/>
              </w:rPr>
              <w:t>Чипполино</w:t>
            </w:r>
            <w:proofErr w:type="spellEnd"/>
            <w:r w:rsidRPr="008D755B">
              <w:rPr>
                <w:b/>
                <w:color w:val="00B050"/>
                <w:sz w:val="24"/>
                <w:szCs w:val="24"/>
              </w:rPr>
              <w:t xml:space="preserve"> и другие» (поделки из овощей)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ind w:left="-25" w:right="-111"/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Презентация выставки  поделок из природного материала.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>
              <w:rPr>
                <w:rStyle w:val="11pt"/>
                <w:b/>
              </w:rPr>
              <w:t>5</w:t>
            </w:r>
            <w:r w:rsidRPr="008D755B">
              <w:rPr>
                <w:rStyle w:val="11pt"/>
                <w:b/>
              </w:rPr>
              <w:t>неделя</w:t>
            </w:r>
          </w:p>
          <w:p w:rsidR="008242C4" w:rsidRPr="008D755B" w:rsidRDefault="006359FC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lastRenderedPageBreak/>
              <w:t>11-15</w:t>
            </w:r>
            <w:r w:rsidR="008242C4" w:rsidRPr="008D755B">
              <w:rPr>
                <w:rStyle w:val="11pt"/>
                <w:b/>
              </w:rPr>
              <w:t>.10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 xml:space="preserve">«Листья </w:t>
            </w:r>
            <w:r w:rsidRPr="008D755B">
              <w:rPr>
                <w:b/>
                <w:sz w:val="24"/>
                <w:szCs w:val="24"/>
              </w:rPr>
              <w:lastRenderedPageBreak/>
              <w:t>летают, кружатся»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 xml:space="preserve">«Осенние </w:t>
            </w:r>
            <w:r w:rsidRPr="008D755B">
              <w:rPr>
                <w:b/>
                <w:sz w:val="24"/>
                <w:szCs w:val="24"/>
              </w:rPr>
              <w:lastRenderedPageBreak/>
              <w:t>цветы»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right="320"/>
              <w:jc w:val="right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 xml:space="preserve">«Такие разные </w:t>
            </w:r>
            <w:r w:rsidRPr="008D755B">
              <w:rPr>
                <w:b/>
                <w:sz w:val="24"/>
                <w:szCs w:val="24"/>
              </w:rPr>
              <w:lastRenderedPageBreak/>
              <w:t>зернышки»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 xml:space="preserve">«Жизнь людей в </w:t>
            </w:r>
            <w:r w:rsidRPr="008D755B">
              <w:rPr>
                <w:b/>
                <w:sz w:val="24"/>
                <w:szCs w:val="24"/>
              </w:rPr>
              <w:lastRenderedPageBreak/>
              <w:t>деревне. Ферма».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«</w:t>
            </w:r>
            <w:r w:rsidRPr="008D755B">
              <w:rPr>
                <w:b/>
                <w:sz w:val="24"/>
                <w:szCs w:val="24"/>
              </w:rPr>
              <w:t xml:space="preserve">Встречаем </w:t>
            </w:r>
            <w:r w:rsidRPr="008D755B">
              <w:rPr>
                <w:b/>
                <w:sz w:val="24"/>
                <w:szCs w:val="24"/>
              </w:rPr>
              <w:lastRenderedPageBreak/>
              <w:t>гостей»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pStyle w:val="13"/>
              <w:spacing w:line="283" w:lineRule="exact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Досуг «В гости к бабушке Арине»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праздник «Осенняя сказка»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tabs>
                <w:tab w:val="left" w:pos="2020"/>
              </w:tabs>
              <w:spacing w:line="220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Театрализация «Петушок и бобовое зернышко»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Вечер подвижных игр «Веселые фермеры».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jc w:val="center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Развлечение «Бродит осень у ворот».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83" w:lineRule="exact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24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6 неделя</w:t>
            </w:r>
          </w:p>
          <w:p w:rsidR="008242C4" w:rsidRPr="008D755B" w:rsidRDefault="006359FC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18-22</w:t>
            </w:r>
            <w:r w:rsidR="008242C4" w:rsidRPr="008D755B">
              <w:rPr>
                <w:rStyle w:val="11pt"/>
                <w:b/>
              </w:rPr>
              <w:t>.10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«Наш урожай»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«Лесные жители»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«Домашние животные»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«Золотая осень».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«Веселая ярмарка»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Праздник: «В гостях у осени»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Театрализация «Звери в лесу»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-91" w:right="-157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Выставка из подручного материала «Домашние животные»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Литературная гостиная «Листопад»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-25" w:right="-111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Презентация детских работ по декоративно-прикладному искусству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7 неделя</w:t>
            </w:r>
          </w:p>
          <w:p w:rsidR="008242C4" w:rsidRPr="008D755B" w:rsidRDefault="006359FC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25-29</w:t>
            </w:r>
            <w:r w:rsidR="008242C4">
              <w:rPr>
                <w:rStyle w:val="11pt"/>
                <w:b/>
              </w:rPr>
              <w:t>.10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«Посадил дед репку»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«Наша погода»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right="320"/>
              <w:jc w:val="right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«Запасы на зиму»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«Дождливая осень»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-25" w:right="-111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«Веселая ярмарка» (</w:t>
            </w:r>
            <w:r w:rsidRPr="008D755B">
              <w:rPr>
                <w:b/>
                <w:i/>
                <w:sz w:val="24"/>
                <w:szCs w:val="24"/>
              </w:rPr>
              <w:t>продолжение</w:t>
            </w:r>
            <w:r w:rsidRPr="008D755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Театрализация «Репка».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Музыкальный досуг «Ярмарка»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tabs>
                <w:tab w:val="left" w:pos="2020"/>
              </w:tabs>
              <w:ind w:right="-15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Игра-</w:t>
            </w:r>
            <w:proofErr w:type="spellStart"/>
            <w:r w:rsidRPr="008D755B">
              <w:rPr>
                <w:b/>
                <w:color w:val="00B050"/>
                <w:sz w:val="24"/>
                <w:szCs w:val="24"/>
              </w:rPr>
              <w:t>драмматизация</w:t>
            </w:r>
            <w:proofErr w:type="spellEnd"/>
            <w:r w:rsidRPr="008D755B">
              <w:rPr>
                <w:b/>
                <w:color w:val="00B050"/>
                <w:sz w:val="24"/>
                <w:szCs w:val="24"/>
              </w:rPr>
              <w:t xml:space="preserve"> «В гости к рябине»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jc w:val="center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Праздник «Разноцветная осень».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«Что за чудо мастера».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right="320"/>
              <w:jc w:val="right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8 неделя</w:t>
            </w:r>
          </w:p>
          <w:p w:rsidR="008242C4" w:rsidRPr="008D755B" w:rsidRDefault="006359FC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01.11-05</w:t>
            </w:r>
            <w:r w:rsidR="008242C4" w:rsidRPr="008D755B">
              <w:rPr>
                <w:rStyle w:val="11pt"/>
                <w:b/>
              </w:rPr>
              <w:t>.11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«Детский сад»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 где живет?»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right="320"/>
              <w:jc w:val="right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 гостях у трех медведей»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-59" w:right="-49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«Лес в  жизни человека и животных»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120" w:line="220" w:lineRule="exact"/>
              <w:ind w:left="-25" w:right="-111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«Хорошая книга – лучший друг».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after="120"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День</w:t>
            </w:r>
          </w:p>
          <w:p w:rsidR="008242C4" w:rsidRPr="008D755B" w:rsidRDefault="00A921BB" w:rsidP="008242C4">
            <w:pPr>
              <w:pStyle w:val="13"/>
              <w:shd w:val="clear" w:color="auto" w:fill="auto"/>
              <w:spacing w:before="120" w:line="2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з</w:t>
            </w:r>
            <w:r w:rsidR="008242C4" w:rsidRPr="008D755B">
              <w:rPr>
                <w:rStyle w:val="11pt"/>
              </w:rPr>
              <w:t>доровья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Развлечение: «Мои любимые игрушки»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Развлечение «У бабушки в гостях»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 xml:space="preserve">Игра </w:t>
            </w:r>
            <w:proofErr w:type="gramStart"/>
            <w:r w:rsidRPr="008D755B">
              <w:rPr>
                <w:b/>
                <w:color w:val="00B050"/>
                <w:sz w:val="24"/>
                <w:szCs w:val="24"/>
              </w:rPr>
              <w:t>–</w:t>
            </w:r>
            <w:proofErr w:type="spellStart"/>
            <w:r w:rsidRPr="008D755B">
              <w:rPr>
                <w:b/>
                <w:color w:val="00B050"/>
                <w:sz w:val="24"/>
                <w:szCs w:val="24"/>
              </w:rPr>
              <w:t>д</w:t>
            </w:r>
            <w:proofErr w:type="gramEnd"/>
            <w:r w:rsidRPr="008D755B">
              <w:rPr>
                <w:b/>
                <w:color w:val="00B050"/>
                <w:sz w:val="24"/>
                <w:szCs w:val="24"/>
              </w:rPr>
              <w:t>рамматизация</w:t>
            </w:r>
            <w:proofErr w:type="spellEnd"/>
            <w:r w:rsidRPr="008D755B">
              <w:rPr>
                <w:b/>
                <w:color w:val="00B050"/>
                <w:sz w:val="24"/>
                <w:szCs w:val="24"/>
              </w:rPr>
              <w:t xml:space="preserve"> «Как Коза избушку построила»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Драматизация сказки «Заяц-</w:t>
            </w:r>
            <w:proofErr w:type="spellStart"/>
            <w:r w:rsidRPr="008D755B">
              <w:rPr>
                <w:b/>
                <w:color w:val="00B050"/>
                <w:sz w:val="24"/>
                <w:szCs w:val="24"/>
              </w:rPr>
              <w:t>хваста</w:t>
            </w:r>
            <w:proofErr w:type="spellEnd"/>
            <w:r w:rsidRPr="008D755B">
              <w:rPr>
                <w:b/>
                <w:color w:val="00B050"/>
                <w:sz w:val="24"/>
                <w:szCs w:val="24"/>
              </w:rPr>
              <w:t>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Мастер класс «</w:t>
            </w:r>
            <w:proofErr w:type="gramStart"/>
            <w:r w:rsidRPr="008D755B">
              <w:rPr>
                <w:b/>
                <w:color w:val="00B050"/>
                <w:sz w:val="24"/>
                <w:szCs w:val="24"/>
              </w:rPr>
              <w:t>Очумелые</w:t>
            </w:r>
            <w:proofErr w:type="gramEnd"/>
            <w:r w:rsidRPr="008D755B">
              <w:rPr>
                <w:b/>
                <w:color w:val="00B050"/>
                <w:sz w:val="24"/>
                <w:szCs w:val="24"/>
              </w:rPr>
              <w:t xml:space="preserve"> ручки».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 xml:space="preserve">9 неделя </w:t>
            </w:r>
          </w:p>
          <w:p w:rsidR="008242C4" w:rsidRPr="008D755B" w:rsidRDefault="006359FC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08-12</w:t>
            </w:r>
            <w:r w:rsidR="008242C4" w:rsidRPr="008D755B">
              <w:rPr>
                <w:rStyle w:val="11pt"/>
                <w:b/>
              </w:rPr>
              <w:t>.11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«Дома разные бывают».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«Предметы домашнего обихода»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«Книжки про ежиков и не только»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«Лес в жизни человека и животных».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-25" w:right="-111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«Хорошая книга – лучший друг» (</w:t>
            </w:r>
            <w:r w:rsidRPr="008D755B">
              <w:rPr>
                <w:b/>
                <w:i/>
                <w:sz w:val="24"/>
                <w:szCs w:val="24"/>
              </w:rPr>
              <w:t>продолжение</w:t>
            </w:r>
            <w:r w:rsidRPr="008D755B">
              <w:rPr>
                <w:b/>
                <w:sz w:val="24"/>
                <w:szCs w:val="24"/>
              </w:rPr>
              <w:t>).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День</w:t>
            </w:r>
          </w:p>
          <w:p w:rsidR="008242C4" w:rsidRPr="008D755B" w:rsidRDefault="00A921BB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н</w:t>
            </w:r>
            <w:r w:rsidR="008242C4" w:rsidRPr="008D755B">
              <w:rPr>
                <w:rStyle w:val="11pt"/>
              </w:rPr>
              <w:t>ародного</w:t>
            </w:r>
          </w:p>
          <w:p w:rsidR="008242C4" w:rsidRPr="008D755B" w:rsidRDefault="00A921BB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е</w:t>
            </w:r>
            <w:r w:rsidR="008242C4" w:rsidRPr="008D755B">
              <w:rPr>
                <w:rStyle w:val="11pt"/>
              </w:rPr>
              <w:t>динства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pStyle w:val="13"/>
              <w:spacing w:line="220" w:lineRule="exact"/>
              <w:jc w:val="both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 xml:space="preserve">Развлечение «Дом для зайчика»  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«в гости к кукле Маши»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 xml:space="preserve">Выставка художественного </w:t>
            </w:r>
            <w:proofErr w:type="gramStart"/>
            <w:r w:rsidRPr="008D755B">
              <w:rPr>
                <w:b/>
                <w:color w:val="00B050"/>
                <w:sz w:val="24"/>
                <w:szCs w:val="24"/>
              </w:rPr>
              <w:t>творчества</w:t>
            </w:r>
            <w:proofErr w:type="gramEnd"/>
            <w:r w:rsidRPr="008D755B">
              <w:rPr>
                <w:b/>
                <w:color w:val="00B050"/>
                <w:sz w:val="24"/>
                <w:szCs w:val="24"/>
              </w:rPr>
              <w:t xml:space="preserve"> «какие разные ежики»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КВН «Знатоки леса»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color w:val="00B050"/>
                <w:sz w:val="24"/>
                <w:szCs w:val="24"/>
              </w:rPr>
            </w:pPr>
            <w:r w:rsidRPr="008D755B">
              <w:rPr>
                <w:b/>
                <w:color w:val="00B050"/>
                <w:sz w:val="24"/>
                <w:szCs w:val="24"/>
              </w:rPr>
              <w:t>Театрализованное представление «В гостях у сказки»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10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15-29</w:t>
            </w:r>
            <w:r w:rsidR="008242C4" w:rsidRPr="008D755B">
              <w:rPr>
                <w:rStyle w:val="11pt"/>
                <w:b/>
              </w:rPr>
              <w:t>.11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 xml:space="preserve">«Предметы домашнего </w:t>
            </w:r>
            <w:r w:rsidRPr="008D755B">
              <w:rPr>
                <w:b/>
                <w:sz w:val="24"/>
                <w:szCs w:val="24"/>
              </w:rPr>
              <w:lastRenderedPageBreak/>
              <w:t>обихода»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>«Наша одежда»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«Котята и перчатки»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 во что одет?».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«Свет и тепло в доме».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Досуг «В гости к куклам»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«музыкальные заводные игрушки»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Театрализация народной сказки «Хвосты»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Конструирование из бумаги «Одежда для персонажей кукольного театра»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беседа «Для чего нужна нефть».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  <w:trHeight w:val="183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11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22-26</w:t>
            </w:r>
            <w:r w:rsidR="008242C4">
              <w:rPr>
                <w:rStyle w:val="11pt"/>
                <w:b/>
              </w:rPr>
              <w:t>.11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«Птички»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«Знакомство с частями суток»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«Такая разная обувь»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 во что одет?».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-27" w:right="-193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«Свет и тепло в доме» (</w:t>
            </w:r>
            <w:r w:rsidRPr="008D755B">
              <w:rPr>
                <w:b/>
                <w:i/>
                <w:sz w:val="24"/>
                <w:szCs w:val="24"/>
              </w:rPr>
              <w:t>продолжение</w:t>
            </w:r>
            <w:r w:rsidRPr="008D755B">
              <w:rPr>
                <w:b/>
                <w:sz w:val="24"/>
                <w:szCs w:val="24"/>
              </w:rPr>
              <w:t>).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 xml:space="preserve">Развлечение: «Птички» 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досуг «Времена суток»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ind w:right="-157"/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Игра «Избушка на курьих ножках 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«Веселый портной».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«В низенькой светелке».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12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29.11.-03</w:t>
            </w:r>
            <w:r w:rsidR="008242C4" w:rsidRPr="008D755B">
              <w:rPr>
                <w:rStyle w:val="11pt"/>
                <w:b/>
              </w:rPr>
              <w:t>.12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60"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«Колобок»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«Снег кружится»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«День и ночь - сутки прочь»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«Времена года. Календарь».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«Измерение времени -  календарь».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Style w:val="11pt"/>
                <w:rFonts w:eastAsia="Courier New"/>
              </w:rPr>
              <w:t>День матери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ind w:left="-36"/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Развлечение: Театрализация сказки «Колобок».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театрализация «Теремок»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Театрализация зимняя сказка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 xml:space="preserve">Досуг «К </w:t>
            </w:r>
            <w:proofErr w:type="gramStart"/>
            <w:r w:rsidRPr="008D755B">
              <w:rPr>
                <w:rFonts w:ascii="Times New Roman" w:hAnsi="Times New Roman"/>
                <w:b/>
                <w:color w:val="0070C0"/>
              </w:rPr>
              <w:t>сожалению</w:t>
            </w:r>
            <w:proofErr w:type="gramEnd"/>
            <w:r w:rsidRPr="008D755B">
              <w:rPr>
                <w:rFonts w:ascii="Times New Roman" w:hAnsi="Times New Roman"/>
                <w:b/>
                <w:color w:val="0070C0"/>
              </w:rPr>
              <w:t xml:space="preserve"> день рождения только раз в году»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изготовление календаря природы.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13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06-10</w:t>
            </w:r>
            <w:r w:rsidR="008242C4" w:rsidRPr="008D755B">
              <w:rPr>
                <w:rStyle w:val="11pt"/>
                <w:b/>
              </w:rPr>
              <w:t>.12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«Зима пришла»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«Снежные птицы, звери»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«Здравствуй, зимушка-зима»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«Новогодний праздник. Елка наряжается».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«Измерение времени -  часы».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«Пришла Зимушка Зима».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театрализация «Зимовье»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зимних поделок.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Создание новогодних украшений для группы и ёлки.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изготовление макета часов.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14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6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13-17</w:t>
            </w:r>
            <w:r w:rsidR="008242C4" w:rsidRPr="008D755B">
              <w:rPr>
                <w:rStyle w:val="11pt"/>
                <w:b/>
              </w:rPr>
              <w:t>.12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«Как зовут твоих друзей?»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«Еловый лес»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«Подарки деда мороза»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ind w:left="-59" w:right="-49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«Новогодний праздник. Дед мороз и Санта-Клаус».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«Какого цвета зима».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ind w:left="120"/>
              <w:rPr>
                <w:b/>
                <w:color w:val="0070C0"/>
                <w:sz w:val="24"/>
                <w:szCs w:val="24"/>
              </w:rPr>
            </w:pPr>
            <w:proofErr w:type="gramStart"/>
            <w:r w:rsidRPr="008D755B">
              <w:rPr>
                <w:b/>
                <w:color w:val="0070C0"/>
                <w:sz w:val="24"/>
                <w:szCs w:val="24"/>
              </w:rPr>
              <w:t>Досуг</w:t>
            </w:r>
            <w:proofErr w:type="gramEnd"/>
            <w:r w:rsidRPr="008D755B">
              <w:rPr>
                <w:b/>
                <w:color w:val="0070C0"/>
                <w:sz w:val="24"/>
                <w:szCs w:val="24"/>
              </w:rPr>
              <w:t xml:space="preserve"> «Вот </w:t>
            </w:r>
            <w:proofErr w:type="gramStart"/>
            <w:r w:rsidRPr="008D755B">
              <w:rPr>
                <w:b/>
                <w:color w:val="0070C0"/>
                <w:sz w:val="24"/>
                <w:szCs w:val="24"/>
              </w:rPr>
              <w:t>какие</w:t>
            </w:r>
            <w:proofErr w:type="gramEnd"/>
            <w:r w:rsidRPr="008D755B">
              <w:rPr>
                <w:b/>
                <w:color w:val="0070C0"/>
                <w:sz w:val="24"/>
                <w:szCs w:val="24"/>
              </w:rPr>
              <w:t xml:space="preserve"> мы, друзья»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«зима»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proofErr w:type="gramStart"/>
            <w:r w:rsidRPr="008D755B">
              <w:rPr>
                <w:rFonts w:ascii="Times New Roman" w:hAnsi="Times New Roman"/>
                <w:b/>
                <w:color w:val="00B050"/>
              </w:rPr>
              <w:t>Р</w:t>
            </w:r>
            <w:proofErr w:type="gramEnd"/>
            <w:r w:rsidRPr="008D755B">
              <w:rPr>
                <w:rFonts w:ascii="Times New Roman" w:hAnsi="Times New Roman"/>
                <w:b/>
                <w:color w:val="00B050"/>
              </w:rPr>
              <w:t>/ игра «игрушечный доктор»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jc w:val="center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Праздник «Новогодние приключения»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«Мы рады зимушке – зиме».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7030A0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160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15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20-24</w:t>
            </w:r>
            <w:r w:rsidR="008242C4" w:rsidRPr="008D755B">
              <w:rPr>
                <w:rStyle w:val="11pt"/>
                <w:b/>
              </w:rPr>
              <w:t>.12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«Зимний лес»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120"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«Елочка в гости к нам пришла»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«Новогодний праздник»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«Цирк».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Новый год шагает по планете.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after="120"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Новогодний</w:t>
            </w:r>
          </w:p>
          <w:p w:rsidR="008242C4" w:rsidRPr="008D755B" w:rsidRDefault="00A921BB" w:rsidP="008242C4">
            <w:pPr>
              <w:pStyle w:val="13"/>
              <w:shd w:val="clear" w:color="auto" w:fill="auto"/>
              <w:spacing w:before="120" w:line="220" w:lineRule="exact"/>
              <w:jc w:val="both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п</w:t>
            </w:r>
            <w:r w:rsidR="008242C4" w:rsidRPr="008D755B">
              <w:rPr>
                <w:rStyle w:val="11pt"/>
              </w:rPr>
              <w:t>раздник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«Новый год».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Веселый праздник «Новый год»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новогодних игрушек.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«Сюрприз»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Новогодний утренник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новый год</w:t>
            </w: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16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27-31</w:t>
            </w:r>
            <w:r w:rsidR="008242C4">
              <w:rPr>
                <w:rStyle w:val="11pt"/>
                <w:b/>
              </w:rPr>
              <w:t>.12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«Снеговик»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«Интересные фигуры»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120"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 нам гости пришли»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«Зимние игры и соревнования».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«Театр».</w:t>
            </w:r>
          </w:p>
        </w:tc>
        <w:tc>
          <w:tcPr>
            <w:tcW w:w="1958" w:type="dxa"/>
          </w:tcPr>
          <w:p w:rsidR="008242C4" w:rsidRPr="009B1A07" w:rsidRDefault="008242C4" w:rsidP="008242C4">
            <w:pPr>
              <w:pStyle w:val="13"/>
              <w:shd w:val="clear" w:color="auto" w:fill="auto"/>
              <w:spacing w:line="182" w:lineRule="exact"/>
              <w:jc w:val="both"/>
              <w:rPr>
                <w:b/>
                <w:sz w:val="24"/>
                <w:szCs w:val="24"/>
              </w:rPr>
            </w:pPr>
            <w:r w:rsidRPr="009B1A07">
              <w:rPr>
                <w:rStyle w:val="7pt0pt"/>
                <w:b w:val="0"/>
                <w:sz w:val="24"/>
                <w:szCs w:val="24"/>
              </w:rPr>
              <w:t>Каникулы «Зимние игры и забавы для дошкольников»</w:t>
            </w:r>
          </w:p>
        </w:tc>
      </w:tr>
      <w:tr w:rsidR="008242C4" w:rsidRPr="008D755B" w:rsidTr="008242C4"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Игры-забавы.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«На праздник к Петрушке»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Игра-драматизация «</w:t>
            </w:r>
            <w:proofErr w:type="spellStart"/>
            <w:r w:rsidRPr="008D755B">
              <w:rPr>
                <w:rFonts w:ascii="Times New Roman" w:hAnsi="Times New Roman"/>
                <w:b/>
                <w:color w:val="00B050"/>
              </w:rPr>
              <w:t>Руковичка</w:t>
            </w:r>
            <w:proofErr w:type="spellEnd"/>
            <w:r w:rsidRPr="008D755B">
              <w:rPr>
                <w:rFonts w:ascii="Times New Roman" w:hAnsi="Times New Roman"/>
                <w:b/>
                <w:color w:val="00B050"/>
              </w:rPr>
              <w:t>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Спорт. Праздник «Олимпийские Старты»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«Праздник смеха».</w:t>
            </w:r>
          </w:p>
        </w:tc>
        <w:tc>
          <w:tcPr>
            <w:tcW w:w="1984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17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10-14</w:t>
            </w:r>
            <w:r w:rsidR="008242C4" w:rsidRPr="008D755B">
              <w:rPr>
                <w:rStyle w:val="11pt"/>
                <w:b/>
              </w:rPr>
              <w:t>.01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«Едем к бабе, к деду»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60"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«Зимние забавы»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«Зимние развлечения»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на Север».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«Арктика. Путешествие к северному полюсу».</w:t>
            </w:r>
          </w:p>
        </w:tc>
        <w:tc>
          <w:tcPr>
            <w:tcW w:w="1984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Зимний</w:t>
            </w:r>
          </w:p>
          <w:p w:rsidR="008242C4" w:rsidRPr="008D755B" w:rsidRDefault="009B1A07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с</w:t>
            </w:r>
            <w:r w:rsidR="008242C4" w:rsidRPr="008D755B">
              <w:rPr>
                <w:rStyle w:val="11pt"/>
              </w:rPr>
              <w:t>портивный</w:t>
            </w:r>
          </w:p>
          <w:p w:rsidR="008242C4" w:rsidRPr="008D755B" w:rsidRDefault="009B1A07" w:rsidP="008242C4">
            <w:pPr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eastAsia="Courier New"/>
              </w:rPr>
              <w:t>п</w:t>
            </w:r>
            <w:r w:rsidR="008242C4" w:rsidRPr="008D755B">
              <w:rPr>
                <w:rStyle w:val="11pt"/>
                <w:rFonts w:eastAsia="Courier New"/>
              </w:rPr>
              <w:t>раздник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«Ладушки в гостях у бабушки»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на участке «Прокачусь ка с горки я!»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«Нарядные снеговики»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Создание коллективной работы «В царстве снега и льда»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спортивное развлечение «Зимние забавы».</w:t>
            </w:r>
          </w:p>
        </w:tc>
        <w:tc>
          <w:tcPr>
            <w:tcW w:w="1958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  <w:trHeight w:val="89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18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17-21</w:t>
            </w:r>
            <w:r w:rsidR="008242C4" w:rsidRPr="008D755B">
              <w:rPr>
                <w:rStyle w:val="11pt"/>
                <w:b/>
              </w:rPr>
              <w:t>.01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60"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«Кто, где живет?»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«Веселые мультики»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«Зимние холода»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на юг».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Путешествие в Антарктиду».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pStyle w:val="13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Развлечение «Теремок».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 xml:space="preserve">спортивное развлечение «мы растем </w:t>
            </w:r>
            <w:proofErr w:type="gramStart"/>
            <w:r w:rsidRPr="008D755B">
              <w:rPr>
                <w:rFonts w:ascii="Times New Roman" w:hAnsi="Times New Roman"/>
                <w:b/>
                <w:color w:val="0070C0"/>
              </w:rPr>
              <w:t>сильными</w:t>
            </w:r>
            <w:proofErr w:type="gramEnd"/>
            <w:r w:rsidRPr="008D755B">
              <w:rPr>
                <w:rFonts w:ascii="Times New Roman" w:hAnsi="Times New Roman"/>
                <w:b/>
                <w:color w:val="0070C0"/>
              </w:rPr>
              <w:t xml:space="preserve"> и смелыми»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Драматизация «Бабушкино вязание»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 xml:space="preserve">Занятие  </w:t>
            </w:r>
            <w:proofErr w:type="gramStart"/>
            <w:r w:rsidRPr="008D755B">
              <w:rPr>
                <w:rFonts w:ascii="Times New Roman" w:hAnsi="Times New Roman"/>
                <w:b/>
                <w:color w:val="00B050"/>
              </w:rPr>
              <w:t>худ</w:t>
            </w:r>
            <w:proofErr w:type="gramEnd"/>
            <w:r w:rsidRPr="008D755B">
              <w:rPr>
                <w:rFonts w:ascii="Times New Roman" w:hAnsi="Times New Roman"/>
                <w:b/>
                <w:color w:val="00B050"/>
              </w:rPr>
              <w:t>. Литература «Знакомство с энциклопедией»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поделок из бросового материала «Веселые пингвины».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  <w:trHeight w:val="143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50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19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24-28</w:t>
            </w:r>
            <w:r w:rsidR="008242C4">
              <w:rPr>
                <w:rStyle w:val="11pt"/>
                <w:b/>
              </w:rPr>
              <w:t>.01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120"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«Домашние животные»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69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«Детеныши животных»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«Путешествие в А</w:t>
            </w:r>
            <w:r w:rsidRPr="008D755B">
              <w:rPr>
                <w:b/>
                <w:sz w:val="24"/>
                <w:szCs w:val="24"/>
              </w:rPr>
              <w:t>фрику»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 в море живет, что по морю плывет?».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в Америку».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Вечер загадок: домашние животные.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ind w:left="12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вечер загадок «Кто такой?»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proofErr w:type="gramStart"/>
            <w:r w:rsidRPr="008D755B">
              <w:rPr>
                <w:rFonts w:ascii="Times New Roman" w:hAnsi="Times New Roman"/>
                <w:b/>
                <w:color w:val="00B050"/>
              </w:rPr>
              <w:t>Р</w:t>
            </w:r>
            <w:proofErr w:type="gramEnd"/>
            <w:r w:rsidRPr="008D755B">
              <w:rPr>
                <w:rFonts w:ascii="Times New Roman" w:hAnsi="Times New Roman"/>
                <w:b/>
                <w:color w:val="00B050"/>
              </w:rPr>
              <w:t>/игра «У врача»</w:t>
            </w:r>
          </w:p>
        </w:tc>
        <w:tc>
          <w:tcPr>
            <w:tcW w:w="2375" w:type="dxa"/>
            <w:gridSpan w:val="2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jc w:val="center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Викторина «В мире животных»</w:t>
            </w:r>
          </w:p>
        </w:tc>
        <w:tc>
          <w:tcPr>
            <w:tcW w:w="2350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спортивное развлечение «Джунгли зовут».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75" w:type="dxa"/>
            <w:gridSpan w:val="2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0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738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20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31-04</w:t>
            </w:r>
            <w:r w:rsidR="008242C4" w:rsidRPr="008D755B">
              <w:rPr>
                <w:rStyle w:val="11pt"/>
                <w:b/>
              </w:rPr>
              <w:t>.02</w:t>
            </w:r>
          </w:p>
        </w:tc>
        <w:tc>
          <w:tcPr>
            <w:tcW w:w="2077" w:type="dxa"/>
          </w:tcPr>
          <w:p w:rsidR="008242C4" w:rsidRPr="008D755B" w:rsidRDefault="008242C4" w:rsidP="008242C4">
            <w:pPr>
              <w:pStyle w:val="13"/>
              <w:shd w:val="clear" w:color="auto" w:fill="auto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«Кошки и собаки»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«Домашние друзья»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«Море и его обитатели»</w:t>
            </w:r>
          </w:p>
        </w:tc>
        <w:tc>
          <w:tcPr>
            <w:tcW w:w="2375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«Здравствуй, солнышко!»</w:t>
            </w:r>
          </w:p>
        </w:tc>
        <w:tc>
          <w:tcPr>
            <w:tcW w:w="2350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8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в глубины океана».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eastAsia="Courier New"/>
              </w:rPr>
              <w:t>Фольклорны</w:t>
            </w:r>
            <w:r w:rsidRPr="008D755B">
              <w:rPr>
                <w:rStyle w:val="11pt"/>
                <w:rFonts w:eastAsia="Courier New"/>
              </w:rPr>
              <w:t>й праздник «Масленица»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«К нам гости пришли»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музыкальное развлечение «собачки наши друзья»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Театрализация «сказка о рыбаке и рыбке»</w:t>
            </w:r>
          </w:p>
        </w:tc>
        <w:tc>
          <w:tcPr>
            <w:tcW w:w="2345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Коллективная работа по аппликации «Солнышко улыбнись, солнышко нарядись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Презентация выставки рисунков «Морские обитатели».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21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  <w:lang w:val="en-US"/>
              </w:rPr>
              <w:t>0</w:t>
            </w:r>
            <w:r>
              <w:rPr>
                <w:rStyle w:val="11pt"/>
                <w:b/>
              </w:rPr>
              <w:t>7</w:t>
            </w:r>
            <w:r w:rsidR="008242C4">
              <w:rPr>
                <w:rStyle w:val="11pt"/>
                <w:b/>
              </w:rPr>
              <w:t>-1</w:t>
            </w:r>
            <w:r>
              <w:rPr>
                <w:rStyle w:val="11pt"/>
                <w:b/>
              </w:rPr>
              <w:t>1</w:t>
            </w:r>
            <w:r w:rsidR="008242C4" w:rsidRPr="008D755B">
              <w:rPr>
                <w:rStyle w:val="11pt"/>
                <w:b/>
              </w:rPr>
              <w:t>.02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120"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 что делает»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«Папин праздник»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«Защитники»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«Про храбрых и отважных».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Путешествие в прошлое: крепости и богатыри».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«Открытка для папы» досуг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</w:p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«Я поздравлю папу»</w:t>
            </w:r>
          </w:p>
        </w:tc>
        <w:tc>
          <w:tcPr>
            <w:tcW w:w="2235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«как похожи мы на пап»</w:t>
            </w:r>
          </w:p>
        </w:tc>
        <w:tc>
          <w:tcPr>
            <w:tcW w:w="2345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«Рыцарский турнир».</w:t>
            </w:r>
          </w:p>
        </w:tc>
        <w:tc>
          <w:tcPr>
            <w:tcW w:w="2380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«Рыцарский турнир».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22 неделя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</w:t>
            </w:r>
            <w:r w:rsidR="005E46B7">
              <w:rPr>
                <w:rStyle w:val="11pt"/>
                <w:b/>
              </w:rPr>
              <w:t>4</w:t>
            </w:r>
            <w:r>
              <w:rPr>
                <w:rStyle w:val="11pt"/>
                <w:b/>
              </w:rPr>
              <w:t>-</w:t>
            </w:r>
            <w:r w:rsidR="005E46B7">
              <w:rPr>
                <w:rStyle w:val="11pt"/>
                <w:b/>
                <w:lang w:val="en-US"/>
              </w:rPr>
              <w:t>1</w:t>
            </w:r>
            <w:r w:rsidR="005E46B7">
              <w:rPr>
                <w:rStyle w:val="11pt"/>
                <w:b/>
              </w:rPr>
              <w:t>8</w:t>
            </w:r>
            <w:r w:rsidRPr="008D755B">
              <w:rPr>
                <w:rStyle w:val="11pt"/>
                <w:b/>
              </w:rPr>
              <w:t>.02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«Птицы зимой»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«Профессии»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«Чаепитие»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«Весна. Капель. Половодье».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«Мир природный и рукотворный».</w:t>
            </w:r>
          </w:p>
        </w:tc>
        <w:tc>
          <w:tcPr>
            <w:tcW w:w="1958" w:type="dxa"/>
          </w:tcPr>
          <w:p w:rsidR="008242C4" w:rsidRPr="009B1A07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sz w:val="24"/>
                <w:szCs w:val="24"/>
              </w:rPr>
            </w:pPr>
            <w:r w:rsidRPr="009B1A07">
              <w:rPr>
                <w:sz w:val="24"/>
                <w:szCs w:val="24"/>
              </w:rPr>
              <w:t>23 февраля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Изготовление кормушек совместно с родителями.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pStyle w:val="13"/>
              <w:spacing w:line="274" w:lineRule="exact"/>
              <w:ind w:left="100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Досуг «любимые сказки»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 xml:space="preserve">Выставка цветы для мамы. </w:t>
            </w:r>
          </w:p>
        </w:tc>
        <w:tc>
          <w:tcPr>
            <w:tcW w:w="2345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FF0000"/>
              </w:rPr>
            </w:pPr>
          </w:p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FF000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 xml:space="preserve">Инсценировка: </w:t>
            </w:r>
            <w:proofErr w:type="spellStart"/>
            <w:r w:rsidRPr="008D755B">
              <w:rPr>
                <w:rFonts w:ascii="Times New Roman" w:hAnsi="Times New Roman"/>
                <w:b/>
                <w:color w:val="0070C0"/>
              </w:rPr>
              <w:t>Н.А.Некрасов</w:t>
            </w:r>
            <w:proofErr w:type="spellEnd"/>
            <w:r w:rsidRPr="008D755B">
              <w:rPr>
                <w:rFonts w:ascii="Times New Roman" w:hAnsi="Times New Roman"/>
                <w:b/>
                <w:color w:val="0070C0"/>
              </w:rPr>
              <w:t xml:space="preserve"> «Дед </w:t>
            </w:r>
            <w:proofErr w:type="spellStart"/>
            <w:r w:rsidRPr="008D755B">
              <w:rPr>
                <w:rFonts w:ascii="Times New Roman" w:hAnsi="Times New Roman"/>
                <w:b/>
                <w:color w:val="0070C0"/>
              </w:rPr>
              <w:t>Мазай</w:t>
            </w:r>
            <w:proofErr w:type="spellEnd"/>
            <w:r w:rsidRPr="008D755B">
              <w:rPr>
                <w:rFonts w:ascii="Times New Roman" w:hAnsi="Times New Roman"/>
                <w:b/>
                <w:color w:val="0070C0"/>
              </w:rPr>
              <w:t xml:space="preserve"> и зайцы»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беседа «Необыкновенная вещь».</w:t>
            </w:r>
          </w:p>
        </w:tc>
        <w:tc>
          <w:tcPr>
            <w:tcW w:w="1958" w:type="dxa"/>
          </w:tcPr>
          <w:p w:rsidR="008242C4" w:rsidRPr="009B1A07" w:rsidRDefault="008242C4" w:rsidP="008242C4">
            <w:pPr>
              <w:rPr>
                <w:rFonts w:ascii="Times New Roman" w:hAnsi="Times New Roman"/>
              </w:rPr>
            </w:pPr>
            <w:r w:rsidRPr="009B1A07">
              <w:rPr>
                <w:rStyle w:val="11pt"/>
                <w:rFonts w:eastAsia="Courier New"/>
              </w:rPr>
              <w:t>Смелость и мужество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00"/>
              <w:rPr>
                <w:b/>
                <w:sz w:val="24"/>
                <w:szCs w:val="24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23 неделя</w:t>
            </w:r>
          </w:p>
          <w:p w:rsidR="008242C4" w:rsidRPr="00506416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  <w:lang w:val="en-US"/>
              </w:rPr>
            </w:pPr>
            <w:r>
              <w:rPr>
                <w:rStyle w:val="11pt"/>
                <w:b/>
              </w:rPr>
              <w:t>2</w:t>
            </w:r>
            <w:r w:rsidR="005E46B7">
              <w:rPr>
                <w:rStyle w:val="11pt"/>
                <w:b/>
              </w:rPr>
              <w:t>1</w:t>
            </w:r>
            <w:r>
              <w:rPr>
                <w:rStyle w:val="11pt"/>
                <w:b/>
              </w:rPr>
              <w:t>-</w:t>
            </w:r>
            <w:r w:rsidR="005E46B7">
              <w:rPr>
                <w:rStyle w:val="11pt"/>
                <w:b/>
                <w:lang w:val="en-US"/>
              </w:rPr>
              <w:t>2</w:t>
            </w:r>
            <w:r w:rsidR="005E46B7">
              <w:rPr>
                <w:rStyle w:val="11pt"/>
                <w:b/>
              </w:rPr>
              <w:t>5</w:t>
            </w:r>
            <w:r>
              <w:rPr>
                <w:rStyle w:val="11pt"/>
                <w:b/>
              </w:rPr>
              <w:t>.0</w:t>
            </w:r>
            <w:r>
              <w:rPr>
                <w:rStyle w:val="11pt"/>
                <w:b/>
                <w:lang w:val="en-US"/>
              </w:rPr>
              <w:t>2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83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«Цветы для мамочки»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«Пришла весна»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«Праздник бабушек и мам»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«Про самых любимых».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8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«Красота и доброта».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Style w:val="11pt"/>
                <w:rFonts w:eastAsia="Courier New"/>
              </w:rPr>
              <w:t>8 марта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color w:val="0070C0"/>
                <w:sz w:val="24"/>
                <w:szCs w:val="24"/>
              </w:rPr>
            </w:pPr>
            <w:r w:rsidRPr="008D755B">
              <w:rPr>
                <w:b/>
                <w:color w:val="0070C0"/>
                <w:sz w:val="24"/>
                <w:szCs w:val="24"/>
              </w:rPr>
              <w:t>«Мамин праздник 8 Марта» досуг с родителями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«Мы для милой мамочки»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«Наша мама лучше всех»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«Мамочка любимая»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конкурс «А, ну - ка, девочки».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24 неделя</w:t>
            </w:r>
          </w:p>
          <w:p w:rsidR="008242C4" w:rsidRPr="00506416" w:rsidRDefault="008242C4" w:rsidP="008242C4">
            <w:pPr>
              <w:pStyle w:val="13"/>
              <w:shd w:val="clear" w:color="auto" w:fill="auto"/>
              <w:spacing w:line="220" w:lineRule="exact"/>
              <w:rPr>
                <w:rStyle w:val="11pt"/>
                <w:b/>
                <w:lang w:val="en-US"/>
              </w:rPr>
            </w:pP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lastRenderedPageBreak/>
              <w:t>28</w:t>
            </w:r>
            <w:r w:rsidR="008242C4">
              <w:rPr>
                <w:rStyle w:val="11pt"/>
                <w:b/>
              </w:rPr>
              <w:t>-0</w:t>
            </w:r>
            <w:r>
              <w:rPr>
                <w:rStyle w:val="11pt"/>
                <w:b/>
              </w:rPr>
              <w:t>4</w:t>
            </w:r>
            <w:r w:rsidR="008242C4" w:rsidRPr="008D755B">
              <w:rPr>
                <w:rStyle w:val="11pt"/>
                <w:b/>
              </w:rPr>
              <w:t>.03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 xml:space="preserve">«Животные и их </w:t>
            </w:r>
            <w:r w:rsidRPr="008D755B">
              <w:rPr>
                <w:b/>
                <w:sz w:val="24"/>
                <w:szCs w:val="24"/>
              </w:rPr>
              <w:lastRenderedPageBreak/>
              <w:t>детеныши»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>«Животные и их детеныши»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 xml:space="preserve">«Каким бывает </w:t>
            </w:r>
            <w:r w:rsidRPr="008D755B">
              <w:rPr>
                <w:b/>
                <w:sz w:val="24"/>
                <w:szCs w:val="24"/>
              </w:rPr>
              <w:lastRenderedPageBreak/>
              <w:t>огонь»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lastRenderedPageBreak/>
              <w:t>«Вода и ее свойства».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ind w:left="18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 xml:space="preserve">«Живая, неживая </w:t>
            </w:r>
            <w:r w:rsidRPr="008D755B">
              <w:rPr>
                <w:b/>
                <w:sz w:val="24"/>
                <w:szCs w:val="24"/>
              </w:rPr>
              <w:lastRenderedPageBreak/>
              <w:t>природа».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Вечер стихов.  Чтение стихов о животных.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Театрализация «Теремок»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proofErr w:type="gramStart"/>
            <w:r w:rsidRPr="008D755B">
              <w:rPr>
                <w:rFonts w:ascii="Times New Roman" w:hAnsi="Times New Roman"/>
                <w:b/>
                <w:color w:val="00B050"/>
              </w:rPr>
              <w:t>Р</w:t>
            </w:r>
            <w:proofErr w:type="gramEnd"/>
            <w:r w:rsidRPr="008D755B">
              <w:rPr>
                <w:rFonts w:ascii="Times New Roman" w:hAnsi="Times New Roman"/>
                <w:b/>
                <w:color w:val="00B050"/>
              </w:rPr>
              <w:t>/игра «тили-тили-тили-бом, загорелся кошкин дом»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исследовательская деятельность «Опыты с водой»</w:t>
            </w:r>
          </w:p>
        </w:tc>
        <w:tc>
          <w:tcPr>
            <w:tcW w:w="2380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экологическое развлечение</w:t>
            </w:r>
          </w:p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 xml:space="preserve"> «Любите родную природу».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80"/>
              <w:rPr>
                <w:b/>
                <w:sz w:val="24"/>
                <w:szCs w:val="24"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9B1A07" w:rsidRDefault="008242C4" w:rsidP="008242C4">
            <w:pPr>
              <w:rPr>
                <w:rFonts w:ascii="Times New Roman" w:hAnsi="Times New Roman"/>
              </w:rPr>
            </w:pPr>
            <w:proofErr w:type="gramStart"/>
            <w:r w:rsidRPr="009B1A07">
              <w:rPr>
                <w:rStyle w:val="11pt"/>
                <w:rFonts w:eastAsia="Courier New"/>
                <w:sz w:val="24"/>
                <w:szCs w:val="24"/>
              </w:rPr>
              <w:t>Р</w:t>
            </w:r>
            <w:proofErr w:type="gramEnd"/>
            <w:r w:rsidRPr="009B1A07">
              <w:rPr>
                <w:rStyle w:val="11pt"/>
                <w:rFonts w:eastAsia="Courier New"/>
                <w:sz w:val="24"/>
                <w:szCs w:val="24"/>
              </w:rPr>
              <w:t xml:space="preserve"> «Народные под. Игры»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25 неделя</w:t>
            </w:r>
          </w:p>
          <w:p w:rsidR="008242C4" w:rsidRDefault="008242C4" w:rsidP="008242C4">
            <w:pPr>
              <w:pStyle w:val="13"/>
              <w:shd w:val="clear" w:color="auto" w:fill="auto"/>
              <w:spacing w:line="220" w:lineRule="exact"/>
              <w:rPr>
                <w:rStyle w:val="11pt"/>
                <w:b/>
              </w:rPr>
            </w:pPr>
          </w:p>
          <w:p w:rsidR="008242C4" w:rsidRPr="008D755B" w:rsidRDefault="005E46B7" w:rsidP="005E46B7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  <w:lang w:val="en-US"/>
              </w:rPr>
              <w:t>0</w:t>
            </w:r>
            <w:r>
              <w:rPr>
                <w:rStyle w:val="11pt"/>
                <w:b/>
              </w:rPr>
              <w:t>7</w:t>
            </w:r>
            <w:r w:rsidR="008242C4">
              <w:rPr>
                <w:rStyle w:val="11pt"/>
                <w:b/>
              </w:rPr>
              <w:t>-1</w:t>
            </w:r>
            <w:r>
              <w:rPr>
                <w:rStyle w:val="11pt"/>
                <w:b/>
              </w:rPr>
              <w:t>1</w:t>
            </w:r>
            <w:r w:rsidR="008242C4" w:rsidRPr="008D755B">
              <w:rPr>
                <w:rStyle w:val="11pt"/>
                <w:b/>
              </w:rPr>
              <w:t>.03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 нас лечит?»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</w:t>
            </w:r>
            <w:proofErr w:type="gramStart"/>
            <w:r w:rsidRPr="008D755B">
              <w:rPr>
                <w:b/>
                <w:sz w:val="24"/>
                <w:szCs w:val="24"/>
              </w:rPr>
              <w:t>Курочка-ряба</w:t>
            </w:r>
            <w:proofErr w:type="gramEnd"/>
            <w:r w:rsidRPr="008D755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8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«Какой бывает вода»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«Весна. Прилет птиц».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в пустыню – туда, где нет воды».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театрализация «Волк и семеро козлят».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«На птичьем дворе»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Настольный театр «как ослик купался»</w:t>
            </w:r>
          </w:p>
        </w:tc>
        <w:tc>
          <w:tcPr>
            <w:tcW w:w="2345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«День птиц»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беседа «Вода – живительная сила».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26 неделя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</w:t>
            </w:r>
            <w:r w:rsidR="005E46B7">
              <w:rPr>
                <w:rStyle w:val="11pt"/>
                <w:b/>
              </w:rPr>
              <w:t>4</w:t>
            </w:r>
            <w:r>
              <w:rPr>
                <w:rStyle w:val="11pt"/>
                <w:b/>
              </w:rPr>
              <w:t>-</w:t>
            </w:r>
            <w:r w:rsidR="005E46B7">
              <w:rPr>
                <w:rStyle w:val="11pt"/>
                <w:b/>
                <w:lang w:val="en-US"/>
              </w:rPr>
              <w:t>1</w:t>
            </w:r>
            <w:r w:rsidR="005E46B7">
              <w:rPr>
                <w:rStyle w:val="11pt"/>
                <w:b/>
              </w:rPr>
              <w:t>8</w:t>
            </w:r>
            <w:r w:rsidRPr="008D755B">
              <w:rPr>
                <w:rStyle w:val="11pt"/>
                <w:b/>
              </w:rPr>
              <w:t>.03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«Птичий двор»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«Прилет птиц»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8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 нам весна шагает»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«Камни и их свойства»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«Такие разные звуки».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Продуктивная деятельность «Птички на кормушке»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досуг  «мы любим книжки»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рисунков «картинки в лужах»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Слайд-шоу «Японский сад камней» и Макет «Сад камней»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Совместная работа детей и родителей «Домики для птиц».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27 неделя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2</w:t>
            </w:r>
            <w:r w:rsidR="005E46B7">
              <w:rPr>
                <w:rStyle w:val="11pt"/>
                <w:b/>
              </w:rPr>
              <w:t>1</w:t>
            </w:r>
            <w:r>
              <w:rPr>
                <w:rStyle w:val="11pt"/>
                <w:b/>
              </w:rPr>
              <w:t>-</w:t>
            </w:r>
            <w:r w:rsidR="005E46B7">
              <w:rPr>
                <w:rStyle w:val="11pt"/>
                <w:b/>
              </w:rPr>
              <w:t>25</w:t>
            </w:r>
            <w:r>
              <w:rPr>
                <w:rStyle w:val="11pt"/>
                <w:b/>
              </w:rPr>
              <w:t>.03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60"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«Веселая капель»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«Веселая капель»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8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«Кто построил этот дом?»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«Жизнь людей и природа в горах».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в прошлое: динозавры и мамонты».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after="120" w:line="220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8D755B">
              <w:rPr>
                <w:rStyle w:val="11pt"/>
              </w:rPr>
              <w:t>Книжкина</w:t>
            </w:r>
            <w:proofErr w:type="spellEnd"/>
          </w:p>
          <w:p w:rsidR="008242C4" w:rsidRPr="008D755B" w:rsidRDefault="009B1A07" w:rsidP="008242C4">
            <w:pPr>
              <w:pStyle w:val="13"/>
              <w:shd w:val="clear" w:color="auto" w:fill="auto"/>
              <w:spacing w:before="120" w:line="220" w:lineRule="exact"/>
              <w:jc w:val="both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н</w:t>
            </w:r>
            <w:r w:rsidR="008242C4" w:rsidRPr="008D755B">
              <w:rPr>
                <w:rStyle w:val="11pt"/>
              </w:rPr>
              <w:t>еделя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Игры-забавы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праздник «в гости к весне»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proofErr w:type="gramStart"/>
            <w:r w:rsidRPr="008D755B">
              <w:rPr>
                <w:rFonts w:ascii="Times New Roman" w:hAnsi="Times New Roman"/>
                <w:b/>
                <w:color w:val="00B050"/>
              </w:rPr>
              <w:t>Р</w:t>
            </w:r>
            <w:proofErr w:type="gramEnd"/>
            <w:r w:rsidRPr="008D755B">
              <w:rPr>
                <w:rFonts w:ascii="Times New Roman" w:hAnsi="Times New Roman"/>
                <w:b/>
                <w:color w:val="00B050"/>
              </w:rPr>
              <w:t>/игра «кто, где живет»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Мастер класс руководителя и участников школьного кружка «Юный турист»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просмотр видеофильма «Эра динозавров».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28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  <w:lang w:val="en-US"/>
              </w:rPr>
              <w:t>2</w:t>
            </w:r>
            <w:r>
              <w:rPr>
                <w:rStyle w:val="11pt"/>
                <w:b/>
              </w:rPr>
              <w:t>8</w:t>
            </w:r>
            <w:r w:rsidR="008242C4">
              <w:rPr>
                <w:rStyle w:val="11pt"/>
                <w:b/>
              </w:rPr>
              <w:t>.0</w:t>
            </w:r>
            <w:r w:rsidR="008242C4">
              <w:rPr>
                <w:rStyle w:val="11pt"/>
                <w:b/>
                <w:lang w:val="en-US"/>
              </w:rPr>
              <w:t>3</w:t>
            </w:r>
            <w:r w:rsidR="008242C4">
              <w:rPr>
                <w:rStyle w:val="11pt"/>
                <w:b/>
              </w:rPr>
              <w:t>-0</w:t>
            </w:r>
            <w:r>
              <w:rPr>
                <w:rStyle w:val="11pt"/>
                <w:b/>
              </w:rPr>
              <w:t>1</w:t>
            </w:r>
            <w:r w:rsidR="008242C4">
              <w:rPr>
                <w:rStyle w:val="11pt"/>
                <w:b/>
              </w:rPr>
              <w:t>.04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«Дождик»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«Почему все тает?»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 xml:space="preserve">«Что </w:t>
            </w:r>
            <w:proofErr w:type="gramStart"/>
            <w:r w:rsidRPr="008D755B">
              <w:rPr>
                <w:b/>
                <w:sz w:val="24"/>
                <w:szCs w:val="24"/>
              </w:rPr>
              <w:t>там</w:t>
            </w:r>
            <w:proofErr w:type="gramEnd"/>
            <w:r w:rsidRPr="008D755B">
              <w:rPr>
                <w:b/>
                <w:sz w:val="24"/>
                <w:szCs w:val="24"/>
              </w:rPr>
              <w:t xml:space="preserve"> в небе голубом?»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«Телевидение»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в Австралию».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«Весенние деньки».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«Весенние деньки».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аппликации «Живые облака»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Просмотр любимых мультфильмов</w:t>
            </w:r>
          </w:p>
        </w:tc>
        <w:tc>
          <w:tcPr>
            <w:tcW w:w="2380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Макет коллективной работы «Мишки на эвкалипте».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29 неделя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0</w:t>
            </w:r>
            <w:r w:rsidR="005E46B7">
              <w:rPr>
                <w:rStyle w:val="11pt"/>
                <w:b/>
              </w:rPr>
              <w:t>4</w:t>
            </w:r>
            <w:r>
              <w:rPr>
                <w:rStyle w:val="11pt"/>
                <w:b/>
              </w:rPr>
              <w:t>-</w:t>
            </w:r>
            <w:r w:rsidR="005E46B7">
              <w:rPr>
                <w:rStyle w:val="11pt"/>
                <w:b/>
                <w:lang w:val="en-US"/>
              </w:rPr>
              <w:t>0</w:t>
            </w:r>
            <w:r w:rsidR="005E46B7">
              <w:rPr>
                <w:rStyle w:val="11pt"/>
                <w:b/>
              </w:rPr>
              <w:t>8</w:t>
            </w:r>
            <w:r w:rsidRPr="008D755B">
              <w:rPr>
                <w:rStyle w:val="11pt"/>
                <w:b/>
              </w:rPr>
              <w:t>.04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«Лучики солнышка»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83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«Птицы прилетели»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«Выдумщики и изобретатели»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«Телевиденье» (продолжение)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«Праздники моей страны – день космонавтики».</w:t>
            </w:r>
          </w:p>
        </w:tc>
        <w:tc>
          <w:tcPr>
            <w:tcW w:w="1958" w:type="dxa"/>
          </w:tcPr>
          <w:p w:rsidR="008242C4" w:rsidRPr="009B1A07" w:rsidRDefault="008242C4" w:rsidP="008242C4">
            <w:pPr>
              <w:rPr>
                <w:rFonts w:ascii="Times New Roman" w:hAnsi="Times New Roman"/>
                <w:b/>
              </w:rPr>
            </w:pPr>
            <w:r w:rsidRPr="009B1A07">
              <w:rPr>
                <w:rStyle w:val="8pt"/>
                <w:rFonts w:eastAsia="Courier New"/>
                <w:b w:val="0"/>
                <w:sz w:val="24"/>
                <w:szCs w:val="24"/>
              </w:rPr>
              <w:t>Всемирный день авиации и космонавтики.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«Солнечные зайчики»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музыкальное развлечение «прилетели птицы».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Игра по сказке «Русачок»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Театрализованная игра «Спокойной ночи малыши»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Развлечение «День космонавтики».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30 неделя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</w:rPr>
              <w:t>1</w:t>
            </w:r>
            <w:r w:rsidR="005E46B7">
              <w:rPr>
                <w:rStyle w:val="11pt"/>
                <w:b/>
              </w:rPr>
              <w:t>1</w:t>
            </w:r>
            <w:r>
              <w:rPr>
                <w:rStyle w:val="11pt"/>
                <w:b/>
              </w:rPr>
              <w:t>-</w:t>
            </w:r>
            <w:r w:rsidR="005E46B7">
              <w:rPr>
                <w:rStyle w:val="11pt"/>
                <w:b/>
                <w:lang w:val="en-US"/>
              </w:rPr>
              <w:t>1</w:t>
            </w:r>
            <w:r w:rsidR="005E46B7">
              <w:rPr>
                <w:rStyle w:val="11pt"/>
                <w:b/>
              </w:rPr>
              <w:t>5</w:t>
            </w:r>
            <w:r w:rsidRPr="008D755B">
              <w:rPr>
                <w:rStyle w:val="11pt"/>
                <w:b/>
              </w:rPr>
              <w:t>.04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«Вырос наш зеленый лук»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both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«Травка зеленеет …..»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«Такие разные насекомые»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«Моя страна».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«Путешествие на родину олимпийских игр».</w:t>
            </w:r>
          </w:p>
        </w:tc>
        <w:tc>
          <w:tcPr>
            <w:tcW w:w="1958" w:type="dxa"/>
          </w:tcPr>
          <w:p w:rsidR="008242C4" w:rsidRPr="008D755B" w:rsidRDefault="008242C4" w:rsidP="009B1A07">
            <w:pPr>
              <w:pStyle w:val="13"/>
              <w:shd w:val="clear" w:color="auto" w:fill="auto"/>
              <w:spacing w:line="274" w:lineRule="exact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Всемирный</w:t>
            </w:r>
          </w:p>
          <w:p w:rsidR="008242C4" w:rsidRPr="008D755B" w:rsidRDefault="009B1A07" w:rsidP="009B1A07">
            <w:pPr>
              <w:pStyle w:val="13"/>
              <w:shd w:val="clear" w:color="auto" w:fill="auto"/>
              <w:spacing w:line="274" w:lineRule="exact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д</w:t>
            </w:r>
            <w:r w:rsidR="008242C4" w:rsidRPr="008D755B">
              <w:rPr>
                <w:rStyle w:val="11pt"/>
              </w:rPr>
              <w:t>ень</w:t>
            </w:r>
          </w:p>
          <w:p w:rsidR="008242C4" w:rsidRPr="008D755B" w:rsidRDefault="009B1A07" w:rsidP="008242C4">
            <w:pPr>
              <w:rPr>
                <w:rFonts w:ascii="Times New Roman" w:hAnsi="Times New Roman"/>
                <w:b/>
              </w:rPr>
            </w:pPr>
            <w:r>
              <w:rPr>
                <w:rStyle w:val="11pt"/>
                <w:rFonts w:eastAsia="Courier New"/>
              </w:rPr>
              <w:t>з</w:t>
            </w:r>
            <w:r w:rsidR="008242C4" w:rsidRPr="008D755B">
              <w:rPr>
                <w:rStyle w:val="11pt"/>
                <w:rFonts w:eastAsia="Courier New"/>
              </w:rPr>
              <w:t>доровья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Досуг «Подворье бабушки Арины»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«Весенний праздник»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из подручного материала «пчелки на ветках»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Экскурсия к сельской администрации. Флаг.</w:t>
            </w:r>
          </w:p>
        </w:tc>
        <w:tc>
          <w:tcPr>
            <w:tcW w:w="2380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спортивное развлечение «Пять колец  дружбы».</w:t>
            </w:r>
          </w:p>
        </w:tc>
        <w:tc>
          <w:tcPr>
            <w:tcW w:w="1958" w:type="dxa"/>
          </w:tcPr>
          <w:p w:rsidR="008242C4" w:rsidRPr="008D755B" w:rsidRDefault="008242C4" w:rsidP="009B1A07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«Спорт!</w:t>
            </w:r>
          </w:p>
          <w:p w:rsidR="008242C4" w:rsidRPr="008D755B" w:rsidRDefault="008242C4" w:rsidP="009B1A07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Спорт!</w:t>
            </w:r>
          </w:p>
          <w:p w:rsidR="008242C4" w:rsidRPr="008D755B" w:rsidRDefault="008242C4" w:rsidP="009B1A07">
            <w:pPr>
              <w:jc w:val="center"/>
              <w:rPr>
                <w:rFonts w:ascii="Times New Roman" w:hAnsi="Times New Roman"/>
                <w:b/>
              </w:rPr>
            </w:pPr>
            <w:r w:rsidRPr="008D755B">
              <w:rPr>
                <w:rStyle w:val="11pt"/>
                <w:rFonts w:eastAsia="Courier New"/>
              </w:rPr>
              <w:t>Спорт!»</w:t>
            </w:r>
          </w:p>
        </w:tc>
      </w:tr>
      <w:tr w:rsidR="008242C4" w:rsidRPr="008D755B" w:rsidTr="008242C4">
        <w:trPr>
          <w:gridAfter w:val="1"/>
          <w:wAfter w:w="26" w:type="dxa"/>
          <w:trHeight w:val="92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31 неделя</w:t>
            </w:r>
          </w:p>
          <w:p w:rsidR="008242C4" w:rsidRPr="008D755B" w:rsidRDefault="005E46B7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>
              <w:rPr>
                <w:rStyle w:val="11pt"/>
                <w:b/>
                <w:lang w:val="en-US"/>
              </w:rPr>
              <w:t>1</w:t>
            </w:r>
            <w:r>
              <w:rPr>
                <w:rStyle w:val="11pt"/>
                <w:b/>
              </w:rPr>
              <w:t>8</w:t>
            </w:r>
            <w:r w:rsidR="008242C4">
              <w:rPr>
                <w:rStyle w:val="11pt"/>
                <w:b/>
              </w:rPr>
              <w:t>-2</w:t>
            </w:r>
            <w:r>
              <w:rPr>
                <w:rStyle w:val="11pt"/>
                <w:b/>
              </w:rPr>
              <w:t>2</w:t>
            </w:r>
            <w:r w:rsidR="008242C4">
              <w:rPr>
                <w:rStyle w:val="11pt"/>
                <w:b/>
              </w:rPr>
              <w:t>.04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120"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«Весеннее деревце»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«Первые цветы»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«Во поле береза стояла»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«Моя Родина»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«Моя страна и ее соседи».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День</w:t>
            </w:r>
          </w:p>
          <w:p w:rsidR="008242C4" w:rsidRPr="008D755B" w:rsidRDefault="009B1A07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о</w:t>
            </w:r>
            <w:r w:rsidR="008242C4" w:rsidRPr="008D755B">
              <w:rPr>
                <w:rStyle w:val="11pt"/>
              </w:rPr>
              <w:t>ткрытых</w:t>
            </w:r>
          </w:p>
          <w:p w:rsidR="008242C4" w:rsidRPr="008D755B" w:rsidRDefault="009B1A07" w:rsidP="008242C4">
            <w:pPr>
              <w:pStyle w:val="13"/>
              <w:shd w:val="clear" w:color="auto" w:fill="auto"/>
              <w:jc w:val="center"/>
              <w:rPr>
                <w:b/>
                <w:sz w:val="24"/>
                <w:szCs w:val="24"/>
              </w:rPr>
            </w:pPr>
            <w:r>
              <w:rPr>
                <w:rStyle w:val="11pt"/>
              </w:rPr>
              <w:t>д</w:t>
            </w:r>
            <w:r w:rsidR="008242C4" w:rsidRPr="008D755B">
              <w:rPr>
                <w:rStyle w:val="11pt"/>
              </w:rPr>
              <w:t>верей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 xml:space="preserve">Досуг на основе фольклора «В гости к Весне»                  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досуг «Желтый одуванчик».</w:t>
            </w:r>
          </w:p>
        </w:tc>
        <w:tc>
          <w:tcPr>
            <w:tcW w:w="2235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Досуг «во поле береза стояла»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Праздники моей страны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Беседа «Славься страна, мы гордимся тобой».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  <w:trHeight w:val="77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70C0"/>
              </w:rPr>
            </w:pPr>
          </w:p>
        </w:tc>
        <w:tc>
          <w:tcPr>
            <w:tcW w:w="2235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rPr>
                <w:rStyle w:val="11pt"/>
                <w:rFonts w:eastAsia="Courier New"/>
                <w:b/>
              </w:rPr>
            </w:pPr>
            <w:r w:rsidRPr="008D755B">
              <w:rPr>
                <w:rStyle w:val="11pt"/>
                <w:rFonts w:eastAsia="Courier New"/>
                <w:b/>
              </w:rPr>
              <w:t>32 неделя</w:t>
            </w:r>
          </w:p>
          <w:p w:rsidR="008242C4" w:rsidRPr="00506416" w:rsidRDefault="00F0606E" w:rsidP="008242C4">
            <w:pPr>
              <w:rPr>
                <w:rFonts w:ascii="Times New Roman" w:hAnsi="Times New Roman"/>
                <w:b/>
                <w:lang w:val="en-US"/>
              </w:rPr>
            </w:pPr>
            <w:r>
              <w:rPr>
                <w:rStyle w:val="11pt"/>
                <w:rFonts w:eastAsia="Courier New"/>
                <w:b/>
              </w:rPr>
              <w:t>25</w:t>
            </w:r>
            <w:r w:rsidR="008242C4">
              <w:rPr>
                <w:rStyle w:val="11pt"/>
                <w:rFonts w:eastAsia="Courier New"/>
                <w:b/>
              </w:rPr>
              <w:t>-</w:t>
            </w:r>
            <w:r>
              <w:rPr>
                <w:rStyle w:val="11pt"/>
                <w:rFonts w:eastAsia="Courier New"/>
                <w:b/>
              </w:rPr>
              <w:t>29</w:t>
            </w:r>
            <w:r w:rsidR="008242C4">
              <w:rPr>
                <w:rStyle w:val="11pt"/>
                <w:rFonts w:eastAsia="Courier New"/>
                <w:b/>
              </w:rPr>
              <w:t>.0</w:t>
            </w:r>
            <w:r w:rsidR="008242C4">
              <w:rPr>
                <w:rStyle w:val="11pt"/>
                <w:rFonts w:eastAsia="Courier New"/>
                <w:b/>
                <w:lang w:val="en-US"/>
              </w:rPr>
              <w:t>4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«Одуванчики»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after="120" w:line="220" w:lineRule="exact"/>
              <w:ind w:left="120"/>
              <w:rPr>
                <w:rStyle w:val="11pt"/>
                <w:b/>
              </w:rPr>
            </w:pPr>
            <w:r w:rsidRPr="008D755B">
              <w:rPr>
                <w:b/>
                <w:sz w:val="24"/>
                <w:szCs w:val="24"/>
              </w:rPr>
              <w:t>«Экзотические животные»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«Праздничная почта»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«Москва – столица».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«Праздники моей страны -  День Победы».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rStyle w:val="11pt"/>
              </w:rPr>
              <w:t>День Победы</w:t>
            </w: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Игры-развлечения с пальчиками «Улитка, улитка, высунь рожки»</w:t>
            </w:r>
          </w:p>
        </w:tc>
        <w:tc>
          <w:tcPr>
            <w:tcW w:w="2087" w:type="dxa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музыкальное развлечение «мы идем в зоопарк»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Игра «письмо неумейке»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  <w:color w:val="0070C0"/>
              </w:rPr>
              <w:t>Участие в празднике «9 мая»</w:t>
            </w:r>
          </w:p>
        </w:tc>
        <w:tc>
          <w:tcPr>
            <w:tcW w:w="2380" w:type="dxa"/>
            <w:gridSpan w:val="2"/>
            <w:vMerge w:val="restart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Праздник: «Этот день Победы»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87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80" w:type="dxa"/>
            <w:gridSpan w:val="2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 w:val="restart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 w:rsidRPr="008D755B">
              <w:rPr>
                <w:rStyle w:val="11pt"/>
                <w:b/>
              </w:rPr>
              <w:t>33 неделя</w:t>
            </w:r>
          </w:p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40"/>
              <w:rPr>
                <w:rStyle w:val="11pt"/>
                <w:b/>
              </w:rPr>
            </w:pPr>
            <w:r>
              <w:rPr>
                <w:rStyle w:val="11pt"/>
                <w:b/>
              </w:rPr>
              <w:t>0</w:t>
            </w:r>
            <w:r w:rsidR="00F0606E">
              <w:rPr>
                <w:rStyle w:val="11pt"/>
                <w:b/>
              </w:rPr>
              <w:t>2</w:t>
            </w:r>
            <w:r>
              <w:rPr>
                <w:rStyle w:val="11pt"/>
                <w:b/>
              </w:rPr>
              <w:t>-</w:t>
            </w:r>
            <w:r w:rsidR="00F0606E">
              <w:rPr>
                <w:rStyle w:val="11pt"/>
                <w:b/>
                <w:lang w:val="en-US"/>
              </w:rPr>
              <w:t>0</w:t>
            </w:r>
            <w:r w:rsidR="00F0606E">
              <w:rPr>
                <w:rStyle w:val="11pt"/>
                <w:b/>
              </w:rPr>
              <w:t>6</w:t>
            </w:r>
            <w:r>
              <w:rPr>
                <w:rStyle w:val="11pt"/>
                <w:b/>
              </w:rPr>
              <w:t>.05</w:t>
            </w: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ind w:left="10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«Песок и вода»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before="120" w:line="220" w:lineRule="exact"/>
              <w:ind w:left="120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«Здравствуй лето»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rStyle w:val="11pt"/>
                <w:b/>
              </w:rPr>
            </w:pPr>
            <w:r w:rsidRPr="008D755B">
              <w:rPr>
                <w:b/>
                <w:sz w:val="24"/>
                <w:szCs w:val="24"/>
              </w:rPr>
              <w:t>«Летние путешествия»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pStyle w:val="13"/>
              <w:shd w:val="clear" w:color="auto" w:fill="auto"/>
              <w:spacing w:line="220" w:lineRule="exact"/>
              <w:jc w:val="center"/>
              <w:rPr>
                <w:b/>
                <w:sz w:val="24"/>
                <w:szCs w:val="24"/>
              </w:rPr>
            </w:pPr>
            <w:r w:rsidRPr="008D755B">
              <w:rPr>
                <w:b/>
                <w:sz w:val="24"/>
                <w:szCs w:val="24"/>
              </w:rPr>
              <w:t>«Скоро лето»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  <w:r w:rsidRPr="008D755B">
              <w:rPr>
                <w:rFonts w:ascii="Times New Roman" w:hAnsi="Times New Roman"/>
                <w:b/>
              </w:rPr>
              <w:t>«До свидания, детский сад».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  <w:tr w:rsidR="008242C4" w:rsidRPr="008D755B" w:rsidTr="008242C4">
        <w:trPr>
          <w:gridAfter w:val="1"/>
          <w:wAfter w:w="26" w:type="dxa"/>
        </w:trPr>
        <w:tc>
          <w:tcPr>
            <w:tcW w:w="1699" w:type="dxa"/>
            <w:vMerge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6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Игры в центре песка и воды.</w:t>
            </w:r>
          </w:p>
        </w:tc>
        <w:tc>
          <w:tcPr>
            <w:tcW w:w="2087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игровое мероприятие «едем к бабушке в деревню»</w:t>
            </w:r>
          </w:p>
        </w:tc>
        <w:tc>
          <w:tcPr>
            <w:tcW w:w="223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Выставка поделок из пластилина «мы в поезде»</w:t>
            </w:r>
          </w:p>
        </w:tc>
        <w:tc>
          <w:tcPr>
            <w:tcW w:w="2345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>Поход на природу</w:t>
            </w:r>
          </w:p>
        </w:tc>
        <w:tc>
          <w:tcPr>
            <w:tcW w:w="2380" w:type="dxa"/>
            <w:gridSpan w:val="2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  <w:color w:val="00B050"/>
              </w:rPr>
            </w:pPr>
            <w:r w:rsidRPr="008D755B">
              <w:rPr>
                <w:rFonts w:ascii="Times New Roman" w:hAnsi="Times New Roman"/>
                <w:b/>
                <w:color w:val="00B050"/>
              </w:rPr>
              <w:t xml:space="preserve">Видео </w:t>
            </w:r>
            <w:proofErr w:type="gramStart"/>
            <w:r w:rsidRPr="008D755B">
              <w:rPr>
                <w:rFonts w:ascii="Times New Roman" w:hAnsi="Times New Roman"/>
                <w:b/>
                <w:color w:val="00B050"/>
              </w:rPr>
              <w:t>встреча</w:t>
            </w:r>
            <w:proofErr w:type="gramEnd"/>
            <w:r w:rsidRPr="008D755B">
              <w:rPr>
                <w:rFonts w:ascii="Times New Roman" w:hAnsi="Times New Roman"/>
                <w:b/>
                <w:color w:val="00B050"/>
              </w:rPr>
              <w:t xml:space="preserve"> «Какими мы были, какими мы стали».</w:t>
            </w:r>
          </w:p>
        </w:tc>
        <w:tc>
          <w:tcPr>
            <w:tcW w:w="1958" w:type="dxa"/>
          </w:tcPr>
          <w:p w:rsidR="008242C4" w:rsidRPr="008D755B" w:rsidRDefault="008242C4" w:rsidP="008242C4">
            <w:pPr>
              <w:rPr>
                <w:rFonts w:ascii="Times New Roman" w:hAnsi="Times New Roman"/>
                <w:b/>
              </w:rPr>
            </w:pPr>
          </w:p>
        </w:tc>
      </w:tr>
    </w:tbl>
    <w:p w:rsidR="008242C4" w:rsidRPr="008D755B" w:rsidRDefault="008242C4" w:rsidP="008242C4">
      <w:pPr>
        <w:rPr>
          <w:rFonts w:ascii="Times New Roman" w:hAnsi="Times New Roman" w:cs="Times New Roman"/>
          <w:b/>
        </w:rPr>
        <w:sectPr w:rsidR="008242C4" w:rsidRPr="008D755B" w:rsidSect="008242C4">
          <w:pgSz w:w="16838" w:h="11906" w:orient="landscape"/>
          <w:pgMar w:top="426" w:right="536" w:bottom="0" w:left="567" w:header="0" w:footer="3" w:gutter="0"/>
          <w:cols w:space="720"/>
          <w:noEndnote/>
          <w:docGrid w:linePitch="360"/>
        </w:sectPr>
      </w:pPr>
    </w:p>
    <w:p w:rsidR="00011E2B" w:rsidRPr="00AB7B30" w:rsidRDefault="00011E2B" w:rsidP="00096CA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B7B30">
        <w:rPr>
          <w:rFonts w:ascii="Times New Roman" w:hAnsi="Times New Roman"/>
          <w:b/>
          <w:sz w:val="24"/>
          <w:szCs w:val="24"/>
        </w:rPr>
        <w:lastRenderedPageBreak/>
        <w:t xml:space="preserve">Приложение 2                           </w:t>
      </w:r>
    </w:p>
    <w:p w:rsidR="00011E2B" w:rsidRPr="00AB7B30" w:rsidRDefault="00011E2B" w:rsidP="00011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B7B30">
        <w:rPr>
          <w:rFonts w:ascii="Times New Roman" w:hAnsi="Times New Roman"/>
          <w:b/>
          <w:sz w:val="24"/>
          <w:szCs w:val="24"/>
        </w:rPr>
        <w:t>Пла</w:t>
      </w:r>
      <w:r w:rsidR="0070300B">
        <w:rPr>
          <w:rFonts w:ascii="Times New Roman" w:hAnsi="Times New Roman"/>
          <w:b/>
          <w:sz w:val="24"/>
          <w:szCs w:val="24"/>
        </w:rPr>
        <w:t>н работы муниципального бюджетного</w:t>
      </w:r>
      <w:r w:rsidRPr="00AB7B30">
        <w:rPr>
          <w:rFonts w:ascii="Times New Roman" w:hAnsi="Times New Roman"/>
          <w:b/>
          <w:sz w:val="24"/>
          <w:szCs w:val="24"/>
        </w:rPr>
        <w:t xml:space="preserve"> дошкольного образовательного учреждения </w:t>
      </w:r>
    </w:p>
    <w:p w:rsidR="00011E2B" w:rsidRPr="00AB7B30" w:rsidRDefault="0070300B" w:rsidP="00011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sz w:val="24"/>
          <w:szCs w:val="24"/>
        </w:rPr>
        <w:t>Красносопкинский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детский сад «Аленка» п. Красная Сопка</w:t>
      </w:r>
      <w:r w:rsidR="00011E2B" w:rsidRPr="00AB7B30">
        <w:rPr>
          <w:rFonts w:ascii="Times New Roman" w:hAnsi="Times New Roman"/>
          <w:b/>
          <w:sz w:val="24"/>
          <w:szCs w:val="24"/>
        </w:rPr>
        <w:t xml:space="preserve">, </w:t>
      </w:r>
    </w:p>
    <w:p w:rsidR="00011E2B" w:rsidRPr="00AB7B30" w:rsidRDefault="00011E2B" w:rsidP="00011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B7B30">
        <w:rPr>
          <w:rFonts w:ascii="Times New Roman" w:hAnsi="Times New Roman"/>
          <w:b/>
          <w:sz w:val="24"/>
          <w:szCs w:val="24"/>
        </w:rPr>
        <w:t>по пожарной безопасности на 20</w:t>
      </w:r>
      <w:r w:rsidR="00F0606E">
        <w:rPr>
          <w:rFonts w:ascii="Times New Roman" w:hAnsi="Times New Roman"/>
          <w:b/>
          <w:sz w:val="24"/>
          <w:szCs w:val="24"/>
        </w:rPr>
        <w:t>21</w:t>
      </w:r>
      <w:r w:rsidRPr="00AB7B30">
        <w:rPr>
          <w:rFonts w:ascii="Times New Roman" w:hAnsi="Times New Roman"/>
          <w:b/>
          <w:sz w:val="24"/>
          <w:szCs w:val="24"/>
        </w:rPr>
        <w:t>/</w:t>
      </w:r>
      <w:r w:rsidR="00524A58" w:rsidRPr="00AB7B30">
        <w:rPr>
          <w:rFonts w:ascii="Times New Roman" w:hAnsi="Times New Roman"/>
          <w:b/>
          <w:sz w:val="24"/>
          <w:szCs w:val="24"/>
        </w:rPr>
        <w:t>2</w:t>
      </w:r>
      <w:r w:rsidR="00F0606E">
        <w:rPr>
          <w:rFonts w:ascii="Times New Roman" w:hAnsi="Times New Roman"/>
          <w:b/>
          <w:sz w:val="24"/>
          <w:szCs w:val="24"/>
        </w:rPr>
        <w:t>2</w:t>
      </w:r>
      <w:r w:rsidRPr="00AB7B30">
        <w:rPr>
          <w:rFonts w:ascii="Times New Roman" w:hAnsi="Times New Roman"/>
          <w:b/>
          <w:sz w:val="24"/>
          <w:szCs w:val="24"/>
        </w:rPr>
        <w:t>учебный год</w:t>
      </w:r>
    </w:p>
    <w:p w:rsidR="00011E2B" w:rsidRPr="00AB7B30" w:rsidRDefault="00011E2B" w:rsidP="00011E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592" w:type="dxa"/>
        <w:tblInd w:w="-498" w:type="dxa"/>
        <w:tblLayout w:type="fixed"/>
        <w:tblLook w:val="04A0" w:firstRow="1" w:lastRow="0" w:firstColumn="1" w:lastColumn="0" w:noHBand="0" w:noVBand="1"/>
      </w:tblPr>
      <w:tblGrid>
        <w:gridCol w:w="567"/>
        <w:gridCol w:w="10064"/>
        <w:gridCol w:w="2126"/>
        <w:gridCol w:w="2835"/>
      </w:tblGrid>
      <w:tr w:rsidR="00011E2B" w:rsidRPr="00AB7B30" w:rsidTr="00BB0C17">
        <w:trPr>
          <w:trHeight w:val="11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011E2B" w:rsidRPr="00AB7B30" w:rsidTr="00BB0C17">
        <w:trPr>
          <w:trHeight w:val="411"/>
        </w:trPr>
        <w:tc>
          <w:tcPr>
            <w:tcW w:w="155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сотрудниками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Проведение инструктажей с сотрудниками и ответственными дежурными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197A78" w:rsidP="00197A78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011E2B" w:rsidRPr="00AB7B30" w:rsidRDefault="00011E2B">
            <w:pPr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Основы пожарной безопасности</w:t>
            </w:r>
          </w:p>
          <w:p w:rsidR="00011E2B" w:rsidRPr="00AB7B30" w:rsidRDefault="00011E2B">
            <w:pPr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Эвакуация детей из загоревшегося здания</w:t>
            </w:r>
          </w:p>
          <w:p w:rsidR="00011E2B" w:rsidRPr="00AB7B30" w:rsidRDefault="00011E2B">
            <w:pPr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Средства пожаротушения</w:t>
            </w:r>
          </w:p>
          <w:p w:rsidR="00011E2B" w:rsidRPr="00AB7B30" w:rsidRDefault="00011E2B">
            <w:pPr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Обеспечение безопасности ребенка: дома и в общественных местах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11E2B" w:rsidRPr="00AB7B30" w:rsidRDefault="00011E2B" w:rsidP="00524A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197A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  <w:r w:rsidR="00011E2B" w:rsidRPr="00AB7B30">
              <w:rPr>
                <w:rFonts w:ascii="Times New Roman" w:hAnsi="Times New Roman"/>
                <w:sz w:val="24"/>
                <w:szCs w:val="24"/>
              </w:rPr>
              <w:t>, пожарный инспектор, зам по МВР</w:t>
            </w:r>
          </w:p>
        </w:tc>
      </w:tr>
      <w:tr w:rsidR="00011E2B" w:rsidRPr="00AB7B30" w:rsidTr="00BB0C17">
        <w:tc>
          <w:tcPr>
            <w:tcW w:w="155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детьми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Беседы:</w:t>
            </w:r>
          </w:p>
          <w:p w:rsidR="00011E2B" w:rsidRPr="00AB7B30" w:rsidRDefault="00011E2B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Почему горят леса?</w:t>
            </w:r>
          </w:p>
          <w:p w:rsidR="00011E2B" w:rsidRPr="00AB7B30" w:rsidRDefault="00011E2B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Безопасный дом</w:t>
            </w:r>
          </w:p>
          <w:p w:rsidR="00011E2B" w:rsidRPr="00AB7B30" w:rsidRDefault="00011E2B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Потенциальные опасности дома: на кухне, в спальне, в общей комнате </w:t>
            </w:r>
          </w:p>
          <w:p w:rsidR="00011E2B" w:rsidRPr="00AB7B30" w:rsidRDefault="00011E2B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Скоро, скоро новый год, к детям елочка придет</w:t>
            </w:r>
          </w:p>
          <w:p w:rsidR="00011E2B" w:rsidRPr="00AB7B30" w:rsidRDefault="00011E2B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Если дома начался пожар?</w:t>
            </w:r>
          </w:p>
          <w:p w:rsidR="00011E2B" w:rsidRPr="00AB7B30" w:rsidRDefault="00011E2B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Опасные предметы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 младших, средней, старшей и  подготовительной к школе группы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Подвижные игры:</w:t>
            </w:r>
          </w:p>
          <w:p w:rsidR="00011E2B" w:rsidRPr="00AB7B30" w:rsidRDefault="00011E2B">
            <w:pPr>
              <w:numPr>
                <w:ilvl w:val="0"/>
                <w:numId w:val="10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Пожарные на учениях</w:t>
            </w:r>
          </w:p>
          <w:p w:rsidR="00011E2B" w:rsidRPr="00AB7B30" w:rsidRDefault="00011E2B">
            <w:pPr>
              <w:numPr>
                <w:ilvl w:val="0"/>
                <w:numId w:val="10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Юный пожарный</w:t>
            </w:r>
          </w:p>
          <w:p w:rsidR="00011E2B" w:rsidRPr="00AB7B30" w:rsidRDefault="00011E2B">
            <w:pPr>
              <w:numPr>
                <w:ilvl w:val="0"/>
                <w:numId w:val="10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Самый ловкий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инструктор по ФК 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Сюжетные игры:</w:t>
            </w:r>
          </w:p>
          <w:p w:rsidR="00011E2B" w:rsidRPr="00AB7B30" w:rsidRDefault="00011E2B">
            <w:pPr>
              <w:numPr>
                <w:ilvl w:val="0"/>
                <w:numId w:val="11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Инсценировка «Кошкин дом»</w:t>
            </w:r>
          </w:p>
          <w:p w:rsidR="00011E2B" w:rsidRPr="00AB7B30" w:rsidRDefault="00011E2B">
            <w:pPr>
              <w:numPr>
                <w:ilvl w:val="0"/>
                <w:numId w:val="11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Умелые пожарные</w:t>
            </w:r>
          </w:p>
          <w:p w:rsidR="00011E2B" w:rsidRPr="00AB7B30" w:rsidRDefault="00011E2B">
            <w:pPr>
              <w:numPr>
                <w:ilvl w:val="0"/>
                <w:numId w:val="11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Пожарная часть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Художественная литература:</w:t>
            </w:r>
          </w:p>
          <w:p w:rsidR="00011E2B" w:rsidRPr="00AB7B30" w:rsidRDefault="00011E2B">
            <w:pPr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С. Маршак «Рассказ о неизвестном герое», «Пожар»</w:t>
            </w:r>
          </w:p>
          <w:p w:rsidR="00011E2B" w:rsidRPr="00AB7B30" w:rsidRDefault="00011E2B">
            <w:pPr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Л. Толстой «Пожарные собаки»</w:t>
            </w:r>
          </w:p>
          <w:p w:rsidR="00011E2B" w:rsidRPr="00AB7B30" w:rsidRDefault="00011E2B">
            <w:pPr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Загадки, пословицы, поговорки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 младших, </w:t>
            </w: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средней, старшей и  подготовительной к школе группы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Дидактические игры:</w:t>
            </w:r>
          </w:p>
          <w:p w:rsidR="00011E2B" w:rsidRPr="00AB7B30" w:rsidRDefault="00011E2B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Опасные ситуации</w:t>
            </w:r>
          </w:p>
          <w:p w:rsidR="00011E2B" w:rsidRPr="00AB7B30" w:rsidRDefault="00011E2B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мире опасных предметов</w:t>
            </w:r>
          </w:p>
          <w:p w:rsidR="00011E2B" w:rsidRPr="00AB7B30" w:rsidRDefault="00011E2B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Служба спасения: 01, 02, 03</w:t>
            </w:r>
          </w:p>
          <w:p w:rsidR="00011E2B" w:rsidRPr="00AB7B30" w:rsidRDefault="00011E2B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Горит – не горит</w:t>
            </w:r>
          </w:p>
          <w:p w:rsidR="00011E2B" w:rsidRPr="00AB7B30" w:rsidRDefault="00011E2B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Кому что нужно для работы?</w:t>
            </w:r>
          </w:p>
          <w:p w:rsidR="00011E2B" w:rsidRPr="00AB7B30" w:rsidRDefault="00011E2B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Бывает – не бывает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 младших, средней, старшей и  подготовительной к школе группы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Оформление выставки детских рисунков «Не шути с огнем»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 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Заведующий, воспитатели 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Практикум для детей и воспитателей «Оказание первой помощи в экстренных ситуациях»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Заведующий, зам по МВР 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Тематический досуг:</w:t>
            </w:r>
          </w:p>
          <w:p w:rsidR="00011E2B" w:rsidRPr="00AB7B30" w:rsidRDefault="00011E2B">
            <w:pPr>
              <w:numPr>
                <w:ilvl w:val="0"/>
                <w:numId w:val="14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«Добрый и злой огонь»</w:t>
            </w:r>
          </w:p>
          <w:p w:rsidR="00011E2B" w:rsidRPr="00AB7B30" w:rsidRDefault="00011E2B">
            <w:pPr>
              <w:numPr>
                <w:ilvl w:val="0"/>
                <w:numId w:val="14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«Как мы боремся с огнем»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B7B30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AB7B30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7B30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  <w:r w:rsidRPr="00AB7B30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:rsidR="00011E2B" w:rsidRPr="00AB7B30" w:rsidRDefault="00011E2B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На кухню</w:t>
            </w:r>
          </w:p>
          <w:p w:rsidR="00011E2B" w:rsidRPr="00AB7B30" w:rsidRDefault="00011E2B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прачечную – знакомство с электроприборами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Зам по МВР, воспитатели 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B7B30">
              <w:rPr>
                <w:rFonts w:ascii="Times New Roman" w:hAnsi="Times New Roman"/>
                <w:b/>
                <w:i/>
                <w:sz w:val="24"/>
                <w:szCs w:val="24"/>
              </w:rPr>
              <w:t>Работа с родителями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Оформление стендов и уголков безопасности  с консультациями в коридорах и холлах детского сада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F0606E" w:rsidP="009B1A07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197A78">
              <w:rPr>
                <w:rFonts w:ascii="Times New Roman" w:hAnsi="Times New Roman"/>
                <w:sz w:val="24"/>
                <w:szCs w:val="24"/>
              </w:rPr>
              <w:t>авхоз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011E2B" w:rsidRPr="00AB7B30" w:rsidRDefault="00011E2B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Безопасное поведение</w:t>
            </w:r>
          </w:p>
          <w:p w:rsidR="00011E2B" w:rsidRPr="00AB7B30" w:rsidRDefault="00011E2B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 xml:space="preserve">Внимание: эти предметы таят опасность! </w:t>
            </w:r>
          </w:p>
          <w:p w:rsidR="00011E2B" w:rsidRPr="00AB7B30" w:rsidRDefault="00011E2B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Предотвратите беду: действия детей в чрезвычайных ситуациях</w:t>
            </w:r>
          </w:p>
          <w:p w:rsidR="00011E2B" w:rsidRPr="00AB7B30" w:rsidRDefault="00011E2B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Правила поведения при пожаре в местах массового скопления людей</w:t>
            </w:r>
          </w:p>
          <w:p w:rsidR="00011E2B" w:rsidRPr="00AB7B30" w:rsidRDefault="00011E2B">
            <w:pPr>
              <w:numPr>
                <w:ilvl w:val="0"/>
                <w:numId w:val="2"/>
              </w:numPr>
              <w:tabs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Первая помощь при ожоге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Воспитатели, пожарный инспектор</w:t>
            </w:r>
          </w:p>
        </w:tc>
      </w:tr>
      <w:tr w:rsidR="00011E2B" w:rsidRPr="00AB7B30" w:rsidTr="00BB0C1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011E2B" w:rsidRPr="00AB7B30" w:rsidRDefault="00011E2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11E2B" w:rsidRPr="00AB7B30" w:rsidRDefault="00011E2B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30">
              <w:rPr>
                <w:rFonts w:ascii="Times New Roman" w:hAnsi="Times New Roman"/>
                <w:sz w:val="24"/>
                <w:szCs w:val="24"/>
              </w:rPr>
              <w:t>За</w:t>
            </w:r>
            <w:r w:rsidR="00197A78">
              <w:rPr>
                <w:rFonts w:ascii="Times New Roman" w:hAnsi="Times New Roman"/>
                <w:sz w:val="24"/>
                <w:szCs w:val="24"/>
              </w:rPr>
              <w:t>ведующий, зам по МВР, завхоз</w:t>
            </w:r>
            <w:r w:rsidRPr="00AB7B30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</w:tr>
    </w:tbl>
    <w:p w:rsidR="00011E2B" w:rsidRPr="00AB7B30" w:rsidRDefault="00011E2B" w:rsidP="00011E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8242C4" w:rsidRDefault="008242C4">
      <w:pPr>
        <w:rPr>
          <w:rFonts w:ascii="Times New Roman" w:hAnsi="Times New Roman"/>
          <w:b/>
          <w:sz w:val="24"/>
          <w:szCs w:val="24"/>
        </w:rPr>
      </w:pPr>
    </w:p>
    <w:p w:rsidR="00B96467" w:rsidRDefault="00B96467">
      <w:pPr>
        <w:rPr>
          <w:rFonts w:ascii="Times New Roman" w:hAnsi="Times New Roman"/>
          <w:b/>
          <w:sz w:val="24"/>
          <w:szCs w:val="24"/>
        </w:rPr>
      </w:pPr>
    </w:p>
    <w:p w:rsidR="00B96467" w:rsidRDefault="00B96467"/>
    <w:p w:rsidR="00B96467" w:rsidRDefault="00B96467"/>
    <w:p w:rsidR="00AE2773" w:rsidRDefault="00AE2773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AE2773" w:rsidRDefault="00AE2773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AE2773" w:rsidRDefault="00AE2773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AE2773" w:rsidRDefault="00AE2773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AE2773" w:rsidRPr="00E81DDA" w:rsidRDefault="00E81DDA" w:rsidP="00E81DDA">
      <w:pPr>
        <w:tabs>
          <w:tab w:val="left" w:pos="11385"/>
        </w:tabs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E81DDA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lastRenderedPageBreak/>
        <w:t xml:space="preserve">                                                                                                                                    </w:t>
      </w:r>
      <w:r w:rsidRPr="00E81DDA">
        <w:rPr>
          <w:b/>
          <w:noProof/>
          <w:szCs w:val="24"/>
        </w:rPr>
        <w:t>УТВЕРЖДАЮ</w:t>
      </w:r>
    </w:p>
    <w:p w:rsidR="00AE2773" w:rsidRPr="00E81DDA" w:rsidRDefault="00AE2773" w:rsidP="00E81DDA">
      <w:pPr>
        <w:tabs>
          <w:tab w:val="left" w:pos="708"/>
          <w:tab w:val="left" w:pos="1416"/>
          <w:tab w:val="left" w:pos="2124"/>
          <w:tab w:val="left" w:pos="11385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81DDA">
        <w:rPr>
          <w:b/>
          <w:noProof/>
          <w:szCs w:val="24"/>
        </w:rPr>
        <w:t xml:space="preserve">СОГЛАСОВАНО   </w:t>
      </w:r>
      <w:r w:rsidR="00E81DDA" w:rsidRPr="00AE2773">
        <w:rPr>
          <w:noProof/>
          <w:szCs w:val="24"/>
        </w:rPr>
        <w:tab/>
      </w:r>
      <w:r w:rsidR="00E81DDA" w:rsidRPr="00E81DDA">
        <w:rPr>
          <w:noProof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E81DDA" w:rsidRPr="00E81DDA">
        <w:rPr>
          <w:noProof/>
        </w:rPr>
        <w:t>заведующий</w:t>
      </w:r>
    </w:p>
    <w:p w:rsidR="00AE2773" w:rsidRPr="00E81DDA" w:rsidRDefault="00AE2773" w:rsidP="00E81DDA">
      <w:pPr>
        <w:tabs>
          <w:tab w:val="left" w:pos="11385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81DDA">
        <w:rPr>
          <w:noProof/>
        </w:rPr>
        <w:t>На педагогическом совете</w:t>
      </w:r>
      <w:r w:rsidR="00E81DDA" w:rsidRPr="00E81DDA">
        <w:rPr>
          <w:noProof/>
        </w:rPr>
        <w:t xml:space="preserve">                                                                                                                                                                МБДОУ «Красносопкинский            </w:t>
      </w:r>
    </w:p>
    <w:p w:rsidR="00AE2773" w:rsidRPr="00E81DDA" w:rsidRDefault="00AE2773" w:rsidP="00E81DDA">
      <w:pPr>
        <w:tabs>
          <w:tab w:val="left" w:pos="11385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81DDA">
        <w:rPr>
          <w:noProof/>
        </w:rPr>
        <w:t>МБДОУ «Красносопкинский</w:t>
      </w:r>
      <w:r w:rsidR="00E81DDA" w:rsidRPr="00E81DDA">
        <w:rPr>
          <w:noProof/>
        </w:rPr>
        <w:t xml:space="preserve">                                                                                                                                                            детский сад «Алёнка»</w:t>
      </w:r>
      <w:r w:rsidR="00E81DDA" w:rsidRPr="00E81DDA">
        <w:rPr>
          <w:noProof/>
        </w:rPr>
        <w:tab/>
      </w:r>
    </w:p>
    <w:p w:rsidR="00AE2773" w:rsidRPr="00E81DDA" w:rsidRDefault="00AE2773" w:rsidP="00E81DDA">
      <w:pPr>
        <w:tabs>
          <w:tab w:val="left" w:pos="708"/>
          <w:tab w:val="left" w:pos="1416"/>
          <w:tab w:val="left" w:pos="2124"/>
          <w:tab w:val="left" w:pos="11385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81DDA">
        <w:rPr>
          <w:noProof/>
        </w:rPr>
        <w:t>детский сад «Аленка»</w:t>
      </w:r>
      <w:r w:rsidRPr="00E81DDA">
        <w:rPr>
          <w:noProof/>
        </w:rPr>
        <w:tab/>
      </w:r>
      <w:r w:rsidR="00E81DDA" w:rsidRPr="00E81DDA">
        <w:rPr>
          <w:noProof/>
        </w:rPr>
        <w:t xml:space="preserve">                                                                                                                                                                      Приказ № ___от__________</w:t>
      </w:r>
    </w:p>
    <w:p w:rsidR="00AE2773" w:rsidRPr="00E81DDA" w:rsidRDefault="00AE2773" w:rsidP="00E81DDA">
      <w:pPr>
        <w:tabs>
          <w:tab w:val="left" w:pos="1044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81DDA">
        <w:rPr>
          <w:noProof/>
        </w:rPr>
        <w:t>От__________________2021г.</w:t>
      </w:r>
      <w:r w:rsidR="00E81DDA">
        <w:rPr>
          <w:noProof/>
        </w:rPr>
        <w:tab/>
        <w:t>_______________</w:t>
      </w:r>
      <w:r w:rsidR="00E81DDA" w:rsidRPr="00E81DDA">
        <w:rPr>
          <w:noProof/>
        </w:rPr>
        <w:t xml:space="preserve"> Е.В.Молтянская</w:t>
      </w:r>
    </w:p>
    <w:p w:rsidR="00AE2773" w:rsidRPr="00E81DDA" w:rsidRDefault="00AE2773" w:rsidP="00B96467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:rsidR="00AE2773" w:rsidRDefault="00AE2773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B96467" w:rsidRPr="00B96467" w:rsidRDefault="00B96467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План мероприятий </w:t>
      </w:r>
    </w:p>
    <w:p w:rsidR="00B96467" w:rsidRPr="00B96467" w:rsidRDefault="00B96467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по предупреждению детского </w:t>
      </w:r>
      <w:proofErr w:type="spellStart"/>
      <w:r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дорожно</w:t>
      </w:r>
      <w:proofErr w:type="spellEnd"/>
      <w:r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- транспортного травматизма</w:t>
      </w:r>
    </w:p>
    <w:p w:rsidR="00B96467" w:rsidRPr="00B96467" w:rsidRDefault="00B96467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МБДОУ «</w:t>
      </w:r>
      <w:proofErr w:type="spellStart"/>
      <w:r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Красносопкинский</w:t>
      </w:r>
      <w:proofErr w:type="spellEnd"/>
      <w:r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детский сад «Аленка»</w:t>
      </w:r>
    </w:p>
    <w:p w:rsidR="00B96467" w:rsidRPr="00B96467" w:rsidRDefault="00F0606E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на 2021-2022</w:t>
      </w:r>
      <w:r w:rsidR="00B96467" w:rsidRPr="00B96467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года.</w:t>
      </w:r>
    </w:p>
    <w:p w:rsidR="00B96467" w:rsidRPr="00B96467" w:rsidRDefault="00B96467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B96467" w:rsidRPr="00B96467" w:rsidRDefault="00B96467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4729"/>
        <w:gridCol w:w="1801"/>
        <w:gridCol w:w="194"/>
        <w:gridCol w:w="89"/>
        <w:gridCol w:w="3226"/>
        <w:gridCol w:w="1452"/>
        <w:gridCol w:w="1519"/>
        <w:gridCol w:w="1741"/>
      </w:tblGrid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Дата проведения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ЦЕЛЬ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СЕНТЯБРЬ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Разработать маршруты безопасного пути к садику.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До 10 сентября 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Повысить безопасность движения ребёнка к садику и обратно; обучить ориентироваться в дорожных ситуациях на пути движения к садику и из садика; обучить родителей, принимающих участие в составлении «маршрута», ориентированию в дорожной обстановке и </w:t>
            </w: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предотвращению типичных опасностей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Воспитатели групп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Организация встречи сотрудниками Госавтоинспекции либо капитаном полиции МО МВД России «Назаровский»</w:t>
            </w:r>
          </w:p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Ощепков М. Ю.</w:t>
            </w:r>
          </w:p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ентябрь</w:t>
            </w:r>
          </w:p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ктябрь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Уточнить информацию о новых   правилах  по ПДД.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Консультация (телефонный разговор)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этап профилактического мероприятия «Декада дорожной безопасности детей!»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25.08 -07.09.2021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Восстановление навыков безопасного поведения на дорогах и улицах после летнего отдыха; профилактика ДДТТ. 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по ПДД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Организация работы «Родительских патрулей»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 25.09.2021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Направить документы по РП в ГИБДД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Внедрение активной профилактической работы родительской общественности в образовательном учреждении во взаимодействии с ГИБДД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Заведующие 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с детьми занятий по ПДД.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сентябрь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Закрепление знаний детей по ПДД.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ОКТЯБРЬ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 этап профилактического мероприятия «Декада дорожной безопасности детей!»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12.10-21.10.2021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по ПДД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Районный конкурс по профилактики </w:t>
            </w: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ДДТТ среди детских садов «Зеленый огонек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Октябрь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(3 неделя по согласованию)</w:t>
            </w:r>
          </w:p>
        </w:tc>
        <w:tc>
          <w:tcPr>
            <w:tcW w:w="3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Развитие системы </w:t>
            </w: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профилактики ДДТТ; выявление и тиражирование лучших авторских методик и практик педагогически</w:t>
            </w:r>
            <w:proofErr w:type="gramStart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х-</w:t>
            </w:r>
            <w:proofErr w:type="gramEnd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работников по обучению детей безопасному поведению на дорогах и улицах.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Ответственный по </w:t>
            </w: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ПДД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НОЯБРЬ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Всероссийская акция «День памяти жертвам ДТП»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Ноябрь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(Третье воскресенье)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по ПДД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ДЕКАБРЬ-ЯНВАРЬ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 этап профилактического мероприятия «Декада дорожной безопасности детей!»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15.12- 24.12.2021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по ПДД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развлечений, досугов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Декабрь-январь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Пропаганда БДД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ФЕВРАЛЬ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Неделя мужества. 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15.02.- 20.02.22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г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Профилактика ДДТТ, пропаганда БДД, вовлечение детей в </w:t>
            </w: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социально значимую деятельность. 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Ответственный по ПДД.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МАРТ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 этап профилактического мероприятия «Декада дорожной безопасности детей!»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Март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(по отдельному плану)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       по ПДД.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АПРЕЛЬ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Неделя «Безопасности дорожного движения»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(по отдельному плану)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по ПДД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МАЙ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этап профилактического мероприятия «Декада дорожной безопасности детей!»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Май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(по отдельному плану)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Профилактика ДДТТ, пропаганда БДД, вовлечение детей в социально значимую деятельность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Ответственный по ПДД 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групп.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ИЮНЬ</w:t>
            </w:r>
          </w:p>
        </w:tc>
      </w:tr>
      <w:tr w:rsidR="00B96467" w:rsidRPr="00B96467" w:rsidTr="00374B03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Проведение профилактических мероприятий, направленных на отработку навыков безопасного поведения на участках в ДОУ. </w:t>
            </w:r>
          </w:p>
        </w:tc>
        <w:tc>
          <w:tcPr>
            <w:tcW w:w="1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33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Профилактика ДДТТ, пропаганда БДД, вовлечение детей в социально значимую деятельность. 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1541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Учебно-педагогическая и методическая деятельность</w:t>
            </w: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Предоставление информации о </w:t>
            </w: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проведенных мероприятиях в ГИ</w:t>
            </w:r>
            <w:proofErr w:type="gramStart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БДД дл</w:t>
            </w:r>
            <w:proofErr w:type="gramEnd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 размещения в СМИ и социальных сетях о состоянии и мерах по предупреждению ДДТТ.</w:t>
            </w:r>
          </w:p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Размещение информации о проведении мероприятий на собственных сайтах</w:t>
            </w: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Ежемесячно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Заместитель заведующего ВМР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 родительских собраний с консультациями по ПДД.</w:t>
            </w: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сентябрь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Проведение подчесав, пятиминуток с сотрудниками ДОУ 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еженедельно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Заместитель заведующего по ВМР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по ПДД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Подведение итогов работы по вопросу профилактике ПДД на педсоветах, совещаниях.</w:t>
            </w: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 окончанию каждого этапа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Заместитель заведующего ВМР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Обновление стендов (в уголках по БДД) по профилактике ДДТТ для повышения наглядности и эффективности пропаганды правил дорожного движения.</w:t>
            </w: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Ежеквартально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Ответственные</w:t>
            </w:r>
            <w:proofErr w:type="gramEnd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 профилактику ДДТТ 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Организация по возможности подписки на издание «ДДД»</w:t>
            </w:r>
          </w:p>
        </w:tc>
        <w:tc>
          <w:tcPr>
            <w:tcW w:w="2084" w:type="dxa"/>
            <w:gridSpan w:val="3"/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 первое полугодие 2022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Оперативный контроль «Работа педагога по формированию у дошкольников знаний по ПДД»</w:t>
            </w: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Сентябрь</w:t>
            </w:r>
          </w:p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Творческая группа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Консультация «Организация работы с детьми по ПДД в условиях ДОУ»</w:t>
            </w: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Заместитель заведующего ВМР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c>
          <w:tcPr>
            <w:tcW w:w="666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729" w:type="dxa"/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Обновление данных в Паспортах дорожной безопасности</w:t>
            </w:r>
          </w:p>
        </w:tc>
        <w:tc>
          <w:tcPr>
            <w:tcW w:w="2084" w:type="dxa"/>
            <w:gridSpan w:val="3"/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Постоянно</w:t>
            </w:r>
          </w:p>
        </w:tc>
        <w:tc>
          <w:tcPr>
            <w:tcW w:w="4678" w:type="dxa"/>
            <w:gridSpan w:val="2"/>
            <w:tcBorders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Ответственные</w:t>
            </w:r>
            <w:proofErr w:type="gramEnd"/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 профилактику ДДТТ </w:t>
            </w:r>
          </w:p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rPr>
          <w:trHeight w:val="826"/>
        </w:trPr>
        <w:tc>
          <w:tcPr>
            <w:tcW w:w="666" w:type="dxa"/>
            <w:tcBorders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4729" w:type="dxa"/>
            <w:tcBorders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Пополнение методического и дидактического комплекта по ПДД </w:t>
            </w:r>
          </w:p>
        </w:tc>
        <w:tc>
          <w:tcPr>
            <w:tcW w:w="2084" w:type="dxa"/>
            <w:gridSpan w:val="3"/>
            <w:tcBorders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 педагоги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rPr>
          <w:trHeight w:val="951"/>
        </w:trPr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Подготовка и проведение декад детского дорожно-транспортного травматизма</w:t>
            </w:r>
          </w:p>
        </w:tc>
        <w:tc>
          <w:tcPr>
            <w:tcW w:w="20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Ответственный по ПДД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B96467" w:rsidRPr="00B96467" w:rsidTr="00374B03">
        <w:trPr>
          <w:trHeight w:val="868"/>
        </w:trPr>
        <w:tc>
          <w:tcPr>
            <w:tcW w:w="666" w:type="dxa"/>
            <w:tcBorders>
              <w:top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729" w:type="dxa"/>
            <w:tcBorders>
              <w:top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диагностики уровня знаний детьми правил «Дорожной азбуки» (педагогическая диагностика)</w:t>
            </w:r>
          </w:p>
        </w:tc>
        <w:tc>
          <w:tcPr>
            <w:tcW w:w="2084" w:type="dxa"/>
            <w:gridSpan w:val="3"/>
            <w:tcBorders>
              <w:top w:val="single" w:sz="4" w:space="0" w:color="auto"/>
            </w:tcBorders>
          </w:tcPr>
          <w:p w:rsidR="00B96467" w:rsidRPr="00B96467" w:rsidRDefault="00C35DA3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="00B96467"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прель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646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96467" w:rsidRPr="00B96467" w:rsidRDefault="00B96467" w:rsidP="00B964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B96467" w:rsidRPr="00B96467" w:rsidRDefault="00B96467" w:rsidP="00B964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96467" w:rsidRPr="00B96467" w:rsidRDefault="00B96467" w:rsidP="00B964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96467">
        <w:rPr>
          <w:rFonts w:ascii="Times New Roman" w:eastAsia="Calibri" w:hAnsi="Times New Roman" w:cs="Times New Roman"/>
          <w:sz w:val="24"/>
          <w:szCs w:val="24"/>
          <w:lang w:eastAsia="en-US"/>
        </w:rPr>
        <w:t>В случае карантинных мер мероприятия проводить дистанционно.</w:t>
      </w:r>
    </w:p>
    <w:p w:rsidR="00B96467" w:rsidRDefault="00B96467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D754C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E81DDA" w:rsidRDefault="00E81DDA" w:rsidP="000D754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</w:p>
    <w:p w:rsidR="00E81DDA" w:rsidRDefault="00E81DDA" w:rsidP="000D754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</w:p>
    <w:p w:rsidR="00E81DDA" w:rsidRDefault="00E81DDA" w:rsidP="000D754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</w:p>
    <w:p w:rsidR="00E81DDA" w:rsidRDefault="00E81DDA" w:rsidP="000D754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</w:p>
    <w:p w:rsidR="00E81DDA" w:rsidRDefault="00E81DDA" w:rsidP="000D754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</w:p>
    <w:p w:rsidR="00E81DDA" w:rsidRDefault="00E81DDA" w:rsidP="000D754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</w:p>
    <w:p w:rsidR="00E81DDA" w:rsidRDefault="00E81DDA" w:rsidP="000D754C">
      <w:pPr>
        <w:tabs>
          <w:tab w:val="left" w:pos="2160"/>
        </w:tabs>
        <w:spacing w:after="0" w:line="240" w:lineRule="auto"/>
        <w:rPr>
          <w:rFonts w:ascii="Times New Roman" w:eastAsia="Calibri" w:hAnsi="Times New Roman" w:cs="Times New Roman"/>
          <w:b/>
          <w:sz w:val="72"/>
          <w:szCs w:val="72"/>
          <w:lang w:eastAsia="en-US"/>
        </w:rPr>
      </w:pPr>
    </w:p>
    <w:p w:rsidR="000D754C" w:rsidRPr="000D754C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96"/>
          <w:szCs w:val="96"/>
          <w:lang w:eastAsia="en-US"/>
        </w:rPr>
      </w:pPr>
    </w:p>
    <w:p w:rsidR="000D754C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D754C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D754C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D754C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D754C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0D754C" w:rsidRPr="00B96467" w:rsidRDefault="000D754C" w:rsidP="00B964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sectPr w:rsidR="000D754C" w:rsidRPr="00B96467" w:rsidSect="00AE2773">
      <w:pgSz w:w="16838" w:h="11906" w:orient="landscape"/>
      <w:pgMar w:top="113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851" w:rsidRDefault="00A54851" w:rsidP="00AE2773">
      <w:pPr>
        <w:spacing w:after="0" w:line="240" w:lineRule="auto"/>
      </w:pPr>
      <w:r>
        <w:separator/>
      </w:r>
    </w:p>
  </w:endnote>
  <w:endnote w:type="continuationSeparator" w:id="0">
    <w:p w:rsidR="00A54851" w:rsidRDefault="00A54851" w:rsidP="00AE2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851" w:rsidRDefault="00A54851" w:rsidP="00AE2773">
      <w:pPr>
        <w:spacing w:after="0" w:line="240" w:lineRule="auto"/>
      </w:pPr>
      <w:r>
        <w:separator/>
      </w:r>
    </w:p>
  </w:footnote>
  <w:footnote w:type="continuationSeparator" w:id="0">
    <w:p w:rsidR="00A54851" w:rsidRDefault="00A54851" w:rsidP="00AE2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5020D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2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/>
      </w:rPr>
    </w:lvl>
  </w:abstractNum>
  <w:abstractNum w:abstractNumId="8">
    <w:nsid w:val="00000021"/>
    <w:multiLevelType w:val="multilevel"/>
    <w:tmpl w:val="000000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9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B4A59A0"/>
    <w:multiLevelType w:val="hybridMultilevel"/>
    <w:tmpl w:val="F0245DDE"/>
    <w:lvl w:ilvl="0" w:tplc="A7DE780E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81D3303"/>
    <w:multiLevelType w:val="multilevel"/>
    <w:tmpl w:val="5566B86E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547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>
    <w:nsid w:val="2BF1757F"/>
    <w:multiLevelType w:val="hybridMultilevel"/>
    <w:tmpl w:val="5E289FCE"/>
    <w:lvl w:ilvl="0" w:tplc="15E6825A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2EAE0B07"/>
    <w:multiLevelType w:val="hybridMultilevel"/>
    <w:tmpl w:val="F35EF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61532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34DC0D72"/>
    <w:multiLevelType w:val="hybridMultilevel"/>
    <w:tmpl w:val="1F405C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6037D0"/>
    <w:multiLevelType w:val="hybridMultilevel"/>
    <w:tmpl w:val="BD5E6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6940CF"/>
    <w:multiLevelType w:val="hybridMultilevel"/>
    <w:tmpl w:val="1ECCC456"/>
    <w:lvl w:ilvl="0" w:tplc="9F340BA0">
      <w:start w:val="1"/>
      <w:numFmt w:val="decimal"/>
      <w:lvlText w:val="%1."/>
      <w:lvlJc w:val="left"/>
      <w:pPr>
        <w:ind w:left="39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48982A68"/>
    <w:multiLevelType w:val="multilevel"/>
    <w:tmpl w:val="FF840250"/>
    <w:styleLink w:val="WW8Num9"/>
    <w:lvl w:ilvl="0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2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3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5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6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"/>
      <w:lvlJc w:val="left"/>
      <w:pPr>
        <w:ind w:left="0" w:firstLine="0"/>
      </w:pPr>
      <w:rPr>
        <w:rFonts w:ascii="Symbol" w:hAnsi="Symbol"/>
      </w:rPr>
    </w:lvl>
    <w:lvl w:ilvl="8">
      <w:numFmt w:val="bullet"/>
      <w:lvlText w:val=""/>
      <w:lvlJc w:val="left"/>
      <w:pPr>
        <w:ind w:left="0" w:firstLine="0"/>
      </w:pPr>
      <w:rPr>
        <w:rFonts w:ascii="Symbol" w:hAnsi="Symbol"/>
      </w:rPr>
    </w:lvl>
  </w:abstractNum>
  <w:abstractNum w:abstractNumId="19">
    <w:nsid w:val="4D7B1A43"/>
    <w:multiLevelType w:val="hybridMultilevel"/>
    <w:tmpl w:val="867014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8B6790A"/>
    <w:multiLevelType w:val="hybridMultilevel"/>
    <w:tmpl w:val="0EC88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D60A06"/>
    <w:multiLevelType w:val="hybridMultilevel"/>
    <w:tmpl w:val="1F964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9E0043"/>
    <w:multiLevelType w:val="multilevel"/>
    <w:tmpl w:val="7198629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1320" w:hanging="720"/>
      </w:pPr>
    </w:lvl>
    <w:lvl w:ilvl="3">
      <w:start w:val="1"/>
      <w:numFmt w:val="decimal"/>
      <w:lvlText w:val="%1.%2.%3.%4"/>
      <w:lvlJc w:val="left"/>
      <w:pPr>
        <w:ind w:left="1620" w:hanging="720"/>
      </w:pPr>
    </w:lvl>
    <w:lvl w:ilvl="4">
      <w:start w:val="1"/>
      <w:numFmt w:val="decimal"/>
      <w:lvlText w:val="%1.%2.%3.%4.%5"/>
      <w:lvlJc w:val="left"/>
      <w:pPr>
        <w:ind w:left="2280" w:hanging="1080"/>
      </w:pPr>
    </w:lvl>
    <w:lvl w:ilvl="5">
      <w:start w:val="1"/>
      <w:numFmt w:val="decimal"/>
      <w:lvlText w:val="%1.%2.%3.%4.%5.%6"/>
      <w:lvlJc w:val="left"/>
      <w:pPr>
        <w:ind w:left="2580" w:hanging="1080"/>
      </w:pPr>
    </w:lvl>
    <w:lvl w:ilvl="6">
      <w:start w:val="1"/>
      <w:numFmt w:val="decimal"/>
      <w:lvlText w:val="%1.%2.%3.%4.%5.%6.%7"/>
      <w:lvlJc w:val="left"/>
      <w:pPr>
        <w:ind w:left="3240" w:hanging="1440"/>
      </w:pPr>
    </w:lvl>
    <w:lvl w:ilvl="7">
      <w:start w:val="1"/>
      <w:numFmt w:val="decimal"/>
      <w:lvlText w:val="%1.%2.%3.%4.%5.%6.%7.%8"/>
      <w:lvlJc w:val="left"/>
      <w:pPr>
        <w:ind w:left="3540" w:hanging="1440"/>
      </w:pPr>
    </w:lvl>
    <w:lvl w:ilvl="8">
      <w:start w:val="1"/>
      <w:numFmt w:val="decimal"/>
      <w:lvlText w:val="%1.%2.%3.%4.%5.%6.%7.%8.%9"/>
      <w:lvlJc w:val="left"/>
      <w:pPr>
        <w:ind w:left="4200" w:hanging="1800"/>
      </w:pPr>
    </w:lvl>
  </w:abstractNum>
  <w:abstractNum w:abstractNumId="23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581DD3"/>
    <w:multiLevelType w:val="hybridMultilevel"/>
    <w:tmpl w:val="99F27042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CE6E17"/>
    <w:multiLevelType w:val="hybridMultilevel"/>
    <w:tmpl w:val="6C78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  <w:num w:numId="13">
    <w:abstractNumId w:val="6"/>
  </w:num>
  <w:num w:numId="14">
    <w:abstractNumId w:val="7"/>
  </w:num>
  <w:num w:numId="15">
    <w:abstractNumId w:val="5"/>
  </w:num>
  <w:num w:numId="16">
    <w:abstractNumId w:val="18"/>
  </w:num>
  <w:num w:numId="17">
    <w:abstractNumId w:val="12"/>
  </w:num>
  <w:num w:numId="18">
    <w:abstractNumId w:val="21"/>
  </w:num>
  <w:num w:numId="19">
    <w:abstractNumId w:val="10"/>
  </w:num>
  <w:num w:numId="20">
    <w:abstractNumId w:val="16"/>
  </w:num>
  <w:num w:numId="21">
    <w:abstractNumId w:val="13"/>
  </w:num>
  <w:num w:numId="22">
    <w:abstractNumId w:val="14"/>
  </w:num>
  <w:num w:numId="23">
    <w:abstractNumId w:val="19"/>
  </w:num>
  <w:num w:numId="24">
    <w:abstractNumId w:val="17"/>
  </w:num>
  <w:num w:numId="25">
    <w:abstractNumId w:val="20"/>
  </w:num>
  <w:num w:numId="26">
    <w:abstractNumId w:val="1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1E2B"/>
    <w:rsid w:val="00007324"/>
    <w:rsid w:val="00011E2B"/>
    <w:rsid w:val="0001728E"/>
    <w:rsid w:val="00021D03"/>
    <w:rsid w:val="00066DAC"/>
    <w:rsid w:val="0006714A"/>
    <w:rsid w:val="00073A1B"/>
    <w:rsid w:val="000815F0"/>
    <w:rsid w:val="00096CA8"/>
    <w:rsid w:val="000C1131"/>
    <w:rsid w:val="000D041D"/>
    <w:rsid w:val="000D754C"/>
    <w:rsid w:val="000F5277"/>
    <w:rsid w:val="0010717B"/>
    <w:rsid w:val="00107CE3"/>
    <w:rsid w:val="0011468D"/>
    <w:rsid w:val="00133EA0"/>
    <w:rsid w:val="001417F1"/>
    <w:rsid w:val="00141B5E"/>
    <w:rsid w:val="00146678"/>
    <w:rsid w:val="00166983"/>
    <w:rsid w:val="0017177C"/>
    <w:rsid w:val="00191D93"/>
    <w:rsid w:val="00197A78"/>
    <w:rsid w:val="001F4790"/>
    <w:rsid w:val="002179E5"/>
    <w:rsid w:val="0022036E"/>
    <w:rsid w:val="00220573"/>
    <w:rsid w:val="00236680"/>
    <w:rsid w:val="00237146"/>
    <w:rsid w:val="00241F52"/>
    <w:rsid w:val="002515E0"/>
    <w:rsid w:val="00252BC4"/>
    <w:rsid w:val="002853D3"/>
    <w:rsid w:val="00295946"/>
    <w:rsid w:val="002A4A48"/>
    <w:rsid w:val="002A740A"/>
    <w:rsid w:val="002A7755"/>
    <w:rsid w:val="002D0C81"/>
    <w:rsid w:val="00301518"/>
    <w:rsid w:val="00305802"/>
    <w:rsid w:val="00313D1A"/>
    <w:rsid w:val="003203BA"/>
    <w:rsid w:val="00334106"/>
    <w:rsid w:val="003727F3"/>
    <w:rsid w:val="00374B03"/>
    <w:rsid w:val="00376680"/>
    <w:rsid w:val="0038583D"/>
    <w:rsid w:val="0039003C"/>
    <w:rsid w:val="00394C3C"/>
    <w:rsid w:val="003A0EB2"/>
    <w:rsid w:val="003C20E3"/>
    <w:rsid w:val="003C4EF5"/>
    <w:rsid w:val="003D2CDA"/>
    <w:rsid w:val="003D5B06"/>
    <w:rsid w:val="003E5009"/>
    <w:rsid w:val="003E539D"/>
    <w:rsid w:val="003F04E1"/>
    <w:rsid w:val="00402CB1"/>
    <w:rsid w:val="00415949"/>
    <w:rsid w:val="00415D88"/>
    <w:rsid w:val="00417E63"/>
    <w:rsid w:val="00453CB9"/>
    <w:rsid w:val="00456E63"/>
    <w:rsid w:val="00475539"/>
    <w:rsid w:val="004909A9"/>
    <w:rsid w:val="00491A66"/>
    <w:rsid w:val="004A1403"/>
    <w:rsid w:val="004C357B"/>
    <w:rsid w:val="004E7163"/>
    <w:rsid w:val="004F79C7"/>
    <w:rsid w:val="005125D4"/>
    <w:rsid w:val="00522A6A"/>
    <w:rsid w:val="00522D2D"/>
    <w:rsid w:val="00524A58"/>
    <w:rsid w:val="005418C6"/>
    <w:rsid w:val="005470B7"/>
    <w:rsid w:val="0054791C"/>
    <w:rsid w:val="00552894"/>
    <w:rsid w:val="00557855"/>
    <w:rsid w:val="005721E9"/>
    <w:rsid w:val="005876F1"/>
    <w:rsid w:val="005C45D2"/>
    <w:rsid w:val="005C57B7"/>
    <w:rsid w:val="005E46B7"/>
    <w:rsid w:val="005E4D28"/>
    <w:rsid w:val="005F060C"/>
    <w:rsid w:val="005F2B45"/>
    <w:rsid w:val="005F63C7"/>
    <w:rsid w:val="0060613B"/>
    <w:rsid w:val="0061229E"/>
    <w:rsid w:val="0062081B"/>
    <w:rsid w:val="00627D3C"/>
    <w:rsid w:val="006359FC"/>
    <w:rsid w:val="00653A8D"/>
    <w:rsid w:val="00656263"/>
    <w:rsid w:val="0065786F"/>
    <w:rsid w:val="00666D68"/>
    <w:rsid w:val="00677B9E"/>
    <w:rsid w:val="006871B5"/>
    <w:rsid w:val="00691BC0"/>
    <w:rsid w:val="00695B3F"/>
    <w:rsid w:val="006B2981"/>
    <w:rsid w:val="006B598F"/>
    <w:rsid w:val="006D0A30"/>
    <w:rsid w:val="006D7CF8"/>
    <w:rsid w:val="006E4D80"/>
    <w:rsid w:val="006F712B"/>
    <w:rsid w:val="0070300B"/>
    <w:rsid w:val="0073246C"/>
    <w:rsid w:val="00733BD5"/>
    <w:rsid w:val="0077583F"/>
    <w:rsid w:val="00797DE7"/>
    <w:rsid w:val="007B4C8A"/>
    <w:rsid w:val="007E0D21"/>
    <w:rsid w:val="00801496"/>
    <w:rsid w:val="008242C4"/>
    <w:rsid w:val="0084317C"/>
    <w:rsid w:val="008476CF"/>
    <w:rsid w:val="008513F1"/>
    <w:rsid w:val="00856F6C"/>
    <w:rsid w:val="00880390"/>
    <w:rsid w:val="00880995"/>
    <w:rsid w:val="00884466"/>
    <w:rsid w:val="00884D1A"/>
    <w:rsid w:val="008B2F6A"/>
    <w:rsid w:val="008F7F3C"/>
    <w:rsid w:val="00903B83"/>
    <w:rsid w:val="009164C9"/>
    <w:rsid w:val="0094250A"/>
    <w:rsid w:val="00946C6F"/>
    <w:rsid w:val="00952C73"/>
    <w:rsid w:val="009B1A07"/>
    <w:rsid w:val="009C5C34"/>
    <w:rsid w:val="009F0C4B"/>
    <w:rsid w:val="009F34AA"/>
    <w:rsid w:val="00A20F5A"/>
    <w:rsid w:val="00A239BF"/>
    <w:rsid w:val="00A54851"/>
    <w:rsid w:val="00A640F0"/>
    <w:rsid w:val="00A71C04"/>
    <w:rsid w:val="00A8667A"/>
    <w:rsid w:val="00A921BB"/>
    <w:rsid w:val="00A92231"/>
    <w:rsid w:val="00AB1D6C"/>
    <w:rsid w:val="00AB7B30"/>
    <w:rsid w:val="00AC6AEF"/>
    <w:rsid w:val="00AE2773"/>
    <w:rsid w:val="00B02E49"/>
    <w:rsid w:val="00B1197D"/>
    <w:rsid w:val="00B12582"/>
    <w:rsid w:val="00B324C0"/>
    <w:rsid w:val="00B47483"/>
    <w:rsid w:val="00B60EE2"/>
    <w:rsid w:val="00B656A0"/>
    <w:rsid w:val="00B86DC9"/>
    <w:rsid w:val="00B96298"/>
    <w:rsid w:val="00B96467"/>
    <w:rsid w:val="00B97756"/>
    <w:rsid w:val="00BB0C17"/>
    <w:rsid w:val="00BC4A92"/>
    <w:rsid w:val="00BD1679"/>
    <w:rsid w:val="00BD1A69"/>
    <w:rsid w:val="00BE6F20"/>
    <w:rsid w:val="00C03627"/>
    <w:rsid w:val="00C20B84"/>
    <w:rsid w:val="00C21DF2"/>
    <w:rsid w:val="00C35DA3"/>
    <w:rsid w:val="00C3767C"/>
    <w:rsid w:val="00C37D76"/>
    <w:rsid w:val="00C47D20"/>
    <w:rsid w:val="00C55A0F"/>
    <w:rsid w:val="00CA674F"/>
    <w:rsid w:val="00CA6A9B"/>
    <w:rsid w:val="00CF51AA"/>
    <w:rsid w:val="00CF6C93"/>
    <w:rsid w:val="00CF7CF8"/>
    <w:rsid w:val="00D0668F"/>
    <w:rsid w:val="00D36D87"/>
    <w:rsid w:val="00D455F8"/>
    <w:rsid w:val="00D87F90"/>
    <w:rsid w:val="00D92FC3"/>
    <w:rsid w:val="00DB09ED"/>
    <w:rsid w:val="00DB0FFE"/>
    <w:rsid w:val="00DB6126"/>
    <w:rsid w:val="00DC065A"/>
    <w:rsid w:val="00DD76BA"/>
    <w:rsid w:val="00DF3555"/>
    <w:rsid w:val="00E04ED9"/>
    <w:rsid w:val="00E166B0"/>
    <w:rsid w:val="00E23FDA"/>
    <w:rsid w:val="00E36A42"/>
    <w:rsid w:val="00E81DDA"/>
    <w:rsid w:val="00E836B1"/>
    <w:rsid w:val="00E87FC7"/>
    <w:rsid w:val="00EA07E3"/>
    <w:rsid w:val="00EA37F9"/>
    <w:rsid w:val="00EC4002"/>
    <w:rsid w:val="00EE0A7D"/>
    <w:rsid w:val="00EE41C4"/>
    <w:rsid w:val="00EF11A8"/>
    <w:rsid w:val="00EF5116"/>
    <w:rsid w:val="00EF648F"/>
    <w:rsid w:val="00F017FA"/>
    <w:rsid w:val="00F0606E"/>
    <w:rsid w:val="00F1109D"/>
    <w:rsid w:val="00F64DFF"/>
    <w:rsid w:val="00FB211F"/>
    <w:rsid w:val="00FB345A"/>
    <w:rsid w:val="00FD365E"/>
    <w:rsid w:val="00FE6491"/>
    <w:rsid w:val="00FF6195"/>
    <w:rsid w:val="00FF6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03627"/>
  </w:style>
  <w:style w:type="paragraph" w:styleId="1">
    <w:name w:val="heading 1"/>
    <w:basedOn w:val="a0"/>
    <w:next w:val="a0"/>
    <w:link w:val="10"/>
    <w:uiPriority w:val="9"/>
    <w:qFormat/>
    <w:rsid w:val="00011E2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0"/>
    <w:next w:val="a0"/>
    <w:link w:val="20"/>
    <w:unhideWhenUsed/>
    <w:qFormat/>
    <w:rsid w:val="00011E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0"/>
    <w:next w:val="a0"/>
    <w:link w:val="30"/>
    <w:unhideWhenUsed/>
    <w:qFormat/>
    <w:rsid w:val="00011E2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4">
    <w:name w:val="heading 4"/>
    <w:basedOn w:val="a0"/>
    <w:next w:val="a0"/>
    <w:link w:val="40"/>
    <w:semiHidden/>
    <w:unhideWhenUsed/>
    <w:qFormat/>
    <w:rsid w:val="00011E2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0"/>
    <w:next w:val="a0"/>
    <w:link w:val="50"/>
    <w:semiHidden/>
    <w:unhideWhenUsed/>
    <w:qFormat/>
    <w:rsid w:val="00011E2B"/>
    <w:pPr>
      <w:keepNext/>
      <w:spacing w:after="0" w:line="240" w:lineRule="auto"/>
      <w:ind w:left="1134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0"/>
    <w:next w:val="a0"/>
    <w:link w:val="60"/>
    <w:semiHidden/>
    <w:unhideWhenUsed/>
    <w:qFormat/>
    <w:rsid w:val="00011E2B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7">
    <w:name w:val="heading 7"/>
    <w:aliases w:val="Знак"/>
    <w:basedOn w:val="a0"/>
    <w:next w:val="a0"/>
    <w:link w:val="70"/>
    <w:uiPriority w:val="99"/>
    <w:semiHidden/>
    <w:unhideWhenUsed/>
    <w:qFormat/>
    <w:rsid w:val="00011E2B"/>
    <w:pPr>
      <w:widowControl w:val="0"/>
      <w:adjustRightInd w:val="0"/>
      <w:spacing w:before="240" w:after="60" w:line="360" w:lineRule="atLeast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11E2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1"/>
    <w:link w:val="2"/>
    <w:rsid w:val="00011E2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1"/>
    <w:link w:val="3"/>
    <w:rsid w:val="00011E2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40">
    <w:name w:val="Заголовок 4 Знак"/>
    <w:basedOn w:val="a1"/>
    <w:link w:val="4"/>
    <w:semiHidden/>
    <w:rsid w:val="00011E2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semiHidden/>
    <w:rsid w:val="00011E2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semiHidden/>
    <w:rsid w:val="00011E2B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aliases w:val="Знак Знак"/>
    <w:basedOn w:val="a1"/>
    <w:link w:val="7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nhideWhenUsed/>
    <w:rsid w:val="00011E2B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011E2B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011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1">
    <w:name w:val="Заголовок 7 Знак1"/>
    <w:aliases w:val="Знак Знак1"/>
    <w:basedOn w:val="a1"/>
    <w:uiPriority w:val="99"/>
    <w:semiHidden/>
    <w:rsid w:val="00011E2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a7">
    <w:name w:val="header"/>
    <w:basedOn w:val="a0"/>
    <w:link w:val="a8"/>
    <w:uiPriority w:val="99"/>
    <w:semiHidden/>
    <w:unhideWhenUsed/>
    <w:rsid w:val="00011E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0"/>
    <w:link w:val="aa"/>
    <w:uiPriority w:val="99"/>
    <w:semiHidden/>
    <w:unhideWhenUsed/>
    <w:rsid w:val="00011E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semiHidden/>
    <w:unhideWhenUsed/>
    <w:rsid w:val="00011E2B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011E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c">
    <w:name w:val="Название Знак"/>
    <w:basedOn w:val="a1"/>
    <w:link w:val="ab"/>
    <w:uiPriority w:val="99"/>
    <w:rsid w:val="00011E2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Body Text"/>
    <w:basedOn w:val="a0"/>
    <w:link w:val="ae"/>
    <w:uiPriority w:val="99"/>
    <w:unhideWhenUsed/>
    <w:rsid w:val="00011E2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e">
    <w:name w:val="Основной текст Знак"/>
    <w:basedOn w:val="a1"/>
    <w:link w:val="ad"/>
    <w:uiPriority w:val="99"/>
    <w:rsid w:val="00011E2B"/>
    <w:rPr>
      <w:rFonts w:ascii="Times New Roman" w:eastAsia="Times New Roman" w:hAnsi="Times New Roman" w:cs="Times New Roman"/>
      <w:b/>
      <w:sz w:val="24"/>
      <w:szCs w:val="20"/>
    </w:rPr>
  </w:style>
  <w:style w:type="paragraph" w:styleId="af">
    <w:name w:val="Body Text Indent"/>
    <w:basedOn w:val="a0"/>
    <w:link w:val="af0"/>
    <w:uiPriority w:val="99"/>
    <w:semiHidden/>
    <w:unhideWhenUsed/>
    <w:rsid w:val="00011E2B"/>
    <w:pPr>
      <w:spacing w:after="0" w:line="240" w:lineRule="auto"/>
      <w:ind w:left="11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011E2B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011E2B"/>
    <w:rPr>
      <w:rFonts w:ascii="Calibri" w:eastAsia="Times New Roman" w:hAnsi="Calibri" w:cs="Times New Roman"/>
    </w:rPr>
  </w:style>
  <w:style w:type="paragraph" w:styleId="31">
    <w:name w:val="Body Text 3"/>
    <w:basedOn w:val="a0"/>
    <w:link w:val="32"/>
    <w:uiPriority w:val="99"/>
    <w:semiHidden/>
    <w:unhideWhenUsed/>
    <w:rsid w:val="00011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011E2B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23">
    <w:name w:val="Body Text Indent 2"/>
    <w:basedOn w:val="a0"/>
    <w:link w:val="24"/>
    <w:uiPriority w:val="99"/>
    <w:semiHidden/>
    <w:unhideWhenUsed/>
    <w:rsid w:val="00011E2B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011E2B"/>
    <w:rPr>
      <w:rFonts w:ascii="Calibri" w:eastAsia="Times New Roman" w:hAnsi="Calibri" w:cs="Times New Roman"/>
    </w:rPr>
  </w:style>
  <w:style w:type="paragraph" w:styleId="33">
    <w:name w:val="Body Text Indent 3"/>
    <w:basedOn w:val="a0"/>
    <w:link w:val="34"/>
    <w:uiPriority w:val="99"/>
    <w:semiHidden/>
    <w:unhideWhenUsed/>
    <w:rsid w:val="00011E2B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0"/>
    <w:link w:val="af2"/>
    <w:uiPriority w:val="99"/>
    <w:semiHidden/>
    <w:unhideWhenUsed/>
    <w:rsid w:val="00011E2B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011E2B"/>
    <w:rPr>
      <w:rFonts w:ascii="Tahoma" w:eastAsia="Times New Roman" w:hAnsi="Tahoma" w:cs="Times New Roman"/>
      <w:sz w:val="16"/>
      <w:szCs w:val="16"/>
    </w:rPr>
  </w:style>
  <w:style w:type="character" w:customStyle="1" w:styleId="af3">
    <w:name w:val="Без интервала Знак"/>
    <w:link w:val="af4"/>
    <w:uiPriority w:val="99"/>
    <w:locked/>
    <w:rsid w:val="00011E2B"/>
    <w:rPr>
      <w:rFonts w:ascii="Calibri" w:eastAsia="Calibri" w:hAnsi="Calibri"/>
      <w:lang w:eastAsia="en-US"/>
    </w:rPr>
  </w:style>
  <w:style w:type="paragraph" w:styleId="af4">
    <w:name w:val="No Spacing"/>
    <w:link w:val="af3"/>
    <w:uiPriority w:val="1"/>
    <w:qFormat/>
    <w:rsid w:val="00011E2B"/>
    <w:pPr>
      <w:spacing w:after="0" w:line="240" w:lineRule="auto"/>
    </w:pPr>
    <w:rPr>
      <w:rFonts w:ascii="Calibri" w:eastAsia="Calibri" w:hAnsi="Calibri"/>
      <w:lang w:eastAsia="en-US"/>
    </w:rPr>
  </w:style>
  <w:style w:type="paragraph" w:styleId="af5">
    <w:name w:val="List Paragraph"/>
    <w:basedOn w:val="a0"/>
    <w:uiPriority w:val="34"/>
    <w:qFormat/>
    <w:rsid w:val="00011E2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0"/>
    <w:uiPriority w:val="99"/>
    <w:rsid w:val="00011E2B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uiPriority w:val="99"/>
    <w:rsid w:val="00011E2B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ConsPlusNonformat">
    <w:name w:val="ConsPlusNonformat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6">
    <w:name w:val="Базовый"/>
    <w:uiPriority w:val="99"/>
    <w:rsid w:val="00011E2B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011E2B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Style1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75" w:lineRule="exact"/>
      <w:ind w:firstLine="576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5">
    <w:name w:val="Абзац списка2"/>
    <w:basedOn w:val="a0"/>
    <w:uiPriority w:val="99"/>
    <w:rsid w:val="00011E2B"/>
    <w:pPr>
      <w:widowControl w:val="0"/>
      <w:adjustRightInd w:val="0"/>
      <w:spacing w:after="0" w:line="360" w:lineRule="atLeast"/>
      <w:ind w:left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5">
    <w:name w:val="Абзац списка3"/>
    <w:basedOn w:val="a0"/>
    <w:uiPriority w:val="99"/>
    <w:rsid w:val="00011E2B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Style3">
    <w:name w:val="Style3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73" w:lineRule="exact"/>
      <w:ind w:firstLine="691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9">
    <w:name w:val="Style9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a0"/>
    <w:uiPriority w:val="99"/>
    <w:rsid w:val="00011E2B"/>
    <w:pPr>
      <w:widowControl w:val="0"/>
      <w:autoSpaceDE w:val="0"/>
      <w:autoSpaceDN w:val="0"/>
      <w:adjustRightInd w:val="0"/>
      <w:spacing w:after="0" w:line="451" w:lineRule="exact"/>
      <w:ind w:firstLine="71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5">
    <w:name w:val="Style5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69" w:lineRule="exact"/>
    </w:pPr>
    <w:rPr>
      <w:rFonts w:ascii="Lucida Sans Unicode" w:eastAsia="Calibri" w:hAnsi="Lucida Sans Unicode" w:cs="Lucida Sans Unicode"/>
      <w:sz w:val="24"/>
      <w:szCs w:val="24"/>
    </w:rPr>
  </w:style>
  <w:style w:type="paragraph" w:customStyle="1" w:styleId="Style6">
    <w:name w:val="Style6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Calibri" w:hAnsi="Lucida Sans Unicode" w:cs="Lucida Sans Unicode"/>
      <w:sz w:val="24"/>
      <w:szCs w:val="24"/>
    </w:rPr>
  </w:style>
  <w:style w:type="paragraph" w:customStyle="1" w:styleId="Style7">
    <w:name w:val="Style7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Без интервала1"/>
    <w:uiPriority w:val="99"/>
    <w:rsid w:val="00011E2B"/>
    <w:pPr>
      <w:spacing w:after="0" w:line="240" w:lineRule="auto"/>
    </w:pPr>
    <w:rPr>
      <w:rFonts w:ascii="Times New Roman" w:eastAsia="Calibri" w:hAnsi="Times New Roman" w:cs="Times New Roman"/>
      <w:bCs/>
      <w:sz w:val="20"/>
      <w:szCs w:val="24"/>
    </w:rPr>
  </w:style>
  <w:style w:type="paragraph" w:customStyle="1" w:styleId="msonormalbullet3gif">
    <w:name w:val="msonormalbullet3.gif"/>
    <w:basedOn w:val="a0"/>
    <w:uiPriority w:val="99"/>
    <w:rsid w:val="00011E2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f7">
    <w:name w:val="Основной текст_"/>
    <w:link w:val="13"/>
    <w:locked/>
    <w:rsid w:val="00011E2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7"/>
    <w:rsid w:val="00011E2B"/>
    <w:pPr>
      <w:shd w:val="clear" w:color="auto" w:fill="FFFFFF"/>
      <w:spacing w:after="0" w:line="278" w:lineRule="exact"/>
    </w:pPr>
    <w:rPr>
      <w:rFonts w:ascii="Times New Roman" w:hAnsi="Times New Roman" w:cs="Times New Roman"/>
      <w:sz w:val="23"/>
      <w:szCs w:val="23"/>
    </w:rPr>
  </w:style>
  <w:style w:type="character" w:customStyle="1" w:styleId="36">
    <w:name w:val="Основной текст (3)_"/>
    <w:link w:val="37"/>
    <w:uiPriority w:val="99"/>
    <w:locked/>
    <w:rsid w:val="00011E2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7">
    <w:name w:val="Основной текст (3)"/>
    <w:basedOn w:val="a0"/>
    <w:link w:val="36"/>
    <w:uiPriority w:val="99"/>
    <w:rsid w:val="00011E2B"/>
    <w:pPr>
      <w:shd w:val="clear" w:color="auto" w:fill="FFFFFF"/>
      <w:spacing w:after="300" w:line="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26">
    <w:name w:val="Подпись к таблице (2)_"/>
    <w:link w:val="210"/>
    <w:uiPriority w:val="99"/>
    <w:locked/>
    <w:rsid w:val="00011E2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Подпись к таблице (2)1"/>
    <w:basedOn w:val="a0"/>
    <w:link w:val="26"/>
    <w:uiPriority w:val="99"/>
    <w:rsid w:val="00011E2B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8">
    <w:name w:val="Подпись к таблице_"/>
    <w:link w:val="14"/>
    <w:uiPriority w:val="99"/>
    <w:locked/>
    <w:rsid w:val="00011E2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4">
    <w:name w:val="Подпись к таблице1"/>
    <w:basedOn w:val="a0"/>
    <w:link w:val="af8"/>
    <w:uiPriority w:val="99"/>
    <w:rsid w:val="00011E2B"/>
    <w:pPr>
      <w:shd w:val="clear" w:color="auto" w:fill="FFFFFF"/>
      <w:spacing w:after="0" w:line="240" w:lineRule="atLeast"/>
      <w:ind w:hanging="1420"/>
    </w:pPr>
    <w:rPr>
      <w:rFonts w:ascii="Times New Roman" w:hAnsi="Times New Roman" w:cs="Times New Roman"/>
      <w:sz w:val="23"/>
      <w:szCs w:val="23"/>
    </w:rPr>
  </w:style>
  <w:style w:type="character" w:customStyle="1" w:styleId="15">
    <w:name w:val="Заголовок №1_"/>
    <w:link w:val="110"/>
    <w:uiPriority w:val="99"/>
    <w:locked/>
    <w:rsid w:val="00011E2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10">
    <w:name w:val="Заголовок №11"/>
    <w:basedOn w:val="a0"/>
    <w:link w:val="15"/>
    <w:uiPriority w:val="99"/>
    <w:rsid w:val="00011E2B"/>
    <w:pPr>
      <w:shd w:val="clear" w:color="auto" w:fill="FFFFFF"/>
      <w:spacing w:after="360" w:line="240" w:lineRule="atLeast"/>
      <w:ind w:hanging="420"/>
      <w:outlineLvl w:val="0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51">
    <w:name w:val="Основной текст (5)_"/>
    <w:link w:val="510"/>
    <w:uiPriority w:val="99"/>
    <w:locked/>
    <w:rsid w:val="00011E2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011E2B"/>
    <w:pPr>
      <w:shd w:val="clear" w:color="auto" w:fill="FFFFFF"/>
      <w:spacing w:after="0" w:line="240" w:lineRule="atLeast"/>
      <w:ind w:hanging="36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310">
    <w:name w:val="Основной текст (3)1"/>
    <w:basedOn w:val="a0"/>
    <w:uiPriority w:val="99"/>
    <w:rsid w:val="00011E2B"/>
    <w:pPr>
      <w:shd w:val="clear" w:color="auto" w:fill="FFFFFF"/>
      <w:spacing w:before="360" w:after="360" w:line="240" w:lineRule="atLeast"/>
    </w:pPr>
    <w:rPr>
      <w:rFonts w:ascii="Times New Roman" w:eastAsia="Gulim" w:hAnsi="Times New Roman" w:cs="Times New Roman"/>
      <w:i/>
      <w:iCs/>
      <w:sz w:val="23"/>
      <w:szCs w:val="23"/>
    </w:rPr>
  </w:style>
  <w:style w:type="character" w:customStyle="1" w:styleId="38">
    <w:name w:val="Подпись к таблице (3)_"/>
    <w:link w:val="311"/>
    <w:uiPriority w:val="99"/>
    <w:locked/>
    <w:rsid w:val="00011E2B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11">
    <w:name w:val="Подпись к таблице (3)1"/>
    <w:basedOn w:val="a0"/>
    <w:link w:val="38"/>
    <w:uiPriority w:val="99"/>
    <w:rsid w:val="00011E2B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23"/>
      <w:szCs w:val="23"/>
    </w:rPr>
  </w:style>
  <w:style w:type="paragraph" w:customStyle="1" w:styleId="Default">
    <w:name w:val="Default"/>
    <w:uiPriority w:val="99"/>
    <w:rsid w:val="00011E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uiPriority w:val="99"/>
    <w:rsid w:val="00011E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9">
    <w:name w:val="Содержимое таблицы"/>
    <w:basedOn w:val="a0"/>
    <w:uiPriority w:val="99"/>
    <w:rsid w:val="00011E2B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2"/>
      <w:sz w:val="24"/>
      <w:szCs w:val="24"/>
      <w:lang w:eastAsia="hi-IN" w:bidi="hi-IN"/>
    </w:rPr>
  </w:style>
  <w:style w:type="paragraph" w:customStyle="1" w:styleId="c2">
    <w:name w:val="c2"/>
    <w:basedOn w:val="a0"/>
    <w:uiPriority w:val="99"/>
    <w:rsid w:val="00011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011E2B"/>
  </w:style>
  <w:style w:type="character" w:customStyle="1" w:styleId="c6">
    <w:name w:val="c6"/>
    <w:basedOn w:val="a1"/>
    <w:rsid w:val="00011E2B"/>
  </w:style>
  <w:style w:type="character" w:customStyle="1" w:styleId="c4">
    <w:name w:val="c4"/>
    <w:basedOn w:val="a1"/>
    <w:rsid w:val="00011E2B"/>
  </w:style>
  <w:style w:type="character" w:customStyle="1" w:styleId="StrongEmphasis">
    <w:name w:val="Strong Emphasis"/>
    <w:uiPriority w:val="99"/>
    <w:rsid w:val="00011E2B"/>
    <w:rPr>
      <w:b/>
      <w:bCs w:val="0"/>
    </w:rPr>
  </w:style>
  <w:style w:type="character" w:customStyle="1" w:styleId="141">
    <w:name w:val="стиль141"/>
    <w:rsid w:val="00011E2B"/>
    <w:rPr>
      <w:rFonts w:ascii="Arial" w:hAnsi="Arial" w:cs="Arial" w:hint="default"/>
      <w:color w:val="666666"/>
      <w:sz w:val="17"/>
      <w:szCs w:val="17"/>
    </w:rPr>
  </w:style>
  <w:style w:type="character" w:customStyle="1" w:styleId="apple-converted-space">
    <w:name w:val="apple-converted-space"/>
    <w:basedOn w:val="a1"/>
    <w:rsid w:val="00011E2B"/>
  </w:style>
  <w:style w:type="character" w:customStyle="1" w:styleId="FontStyle11">
    <w:name w:val="Font Style11"/>
    <w:rsid w:val="00011E2B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011E2B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011E2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4">
    <w:name w:val="Font Style14"/>
    <w:rsid w:val="00011E2B"/>
    <w:rPr>
      <w:rFonts w:ascii="Times New Roman" w:hAnsi="Times New Roman" w:cs="Times New Roman" w:hint="default"/>
      <w:sz w:val="22"/>
      <w:szCs w:val="22"/>
    </w:rPr>
  </w:style>
  <w:style w:type="character" w:customStyle="1" w:styleId="FontStyle19">
    <w:name w:val="Font Style19"/>
    <w:rsid w:val="00011E2B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011E2B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011E2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a">
    <w:name w:val="Подпись к таблице"/>
    <w:uiPriority w:val="99"/>
    <w:rsid w:val="00011E2B"/>
    <w:rPr>
      <w:rFonts w:ascii="Times New Roman" w:hAnsi="Times New Roman" w:cs="Times New Roman" w:hint="default"/>
      <w:sz w:val="23"/>
      <w:szCs w:val="23"/>
      <w:u w:val="single"/>
      <w:shd w:val="clear" w:color="auto" w:fill="FFFFFF"/>
    </w:rPr>
  </w:style>
  <w:style w:type="character" w:customStyle="1" w:styleId="afb">
    <w:name w:val="Основной текст + Полужирный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character" w:customStyle="1" w:styleId="61">
    <w:name w:val="Основной текст + Полужирный6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character" w:customStyle="1" w:styleId="16">
    <w:name w:val="Заголовок №1"/>
    <w:uiPriority w:val="99"/>
    <w:rsid w:val="00011E2B"/>
    <w:rPr>
      <w:rFonts w:ascii="Times New Roman" w:hAnsi="Times New Roman" w:cs="Times New Roman" w:hint="default"/>
      <w:b/>
      <w:bCs/>
      <w:sz w:val="23"/>
      <w:szCs w:val="23"/>
      <w:u w:val="single"/>
      <w:shd w:val="clear" w:color="auto" w:fill="FFFFFF"/>
    </w:rPr>
  </w:style>
  <w:style w:type="character" w:customStyle="1" w:styleId="17">
    <w:name w:val="Основной текст Знак1"/>
    <w:uiPriority w:val="99"/>
    <w:rsid w:val="00011E2B"/>
    <w:rPr>
      <w:rFonts w:ascii="Times New Roman" w:hAnsi="Times New Roman" w:cs="Times New Roman" w:hint="default"/>
      <w:spacing w:val="0"/>
      <w:sz w:val="23"/>
      <w:szCs w:val="23"/>
    </w:rPr>
  </w:style>
  <w:style w:type="character" w:customStyle="1" w:styleId="52">
    <w:name w:val="Основной текст (5)"/>
    <w:uiPriority w:val="99"/>
    <w:rsid w:val="00011E2B"/>
    <w:rPr>
      <w:rFonts w:ascii="Times New Roman" w:hAnsi="Times New Roman" w:cs="Times New Roman" w:hint="default"/>
      <w:b/>
      <w:bCs/>
      <w:sz w:val="23"/>
      <w:szCs w:val="23"/>
      <w:u w:val="single"/>
      <w:shd w:val="clear" w:color="auto" w:fill="FFFFFF"/>
    </w:rPr>
  </w:style>
  <w:style w:type="character" w:customStyle="1" w:styleId="afc">
    <w:name w:val="Подпись к таблице + Курсив"/>
    <w:uiPriority w:val="99"/>
    <w:rsid w:val="00011E2B"/>
    <w:rPr>
      <w:rFonts w:ascii="Times New Roman" w:hAnsi="Times New Roman" w:cs="Times New Roman" w:hint="default"/>
      <w:i/>
      <w:iCs/>
      <w:sz w:val="23"/>
      <w:szCs w:val="23"/>
      <w:shd w:val="clear" w:color="auto" w:fill="FFFFFF"/>
    </w:rPr>
  </w:style>
  <w:style w:type="character" w:customStyle="1" w:styleId="41">
    <w:name w:val="Подпись к таблице4"/>
    <w:uiPriority w:val="99"/>
    <w:rsid w:val="00011E2B"/>
    <w:rPr>
      <w:rFonts w:ascii="Times New Roman" w:hAnsi="Times New Roman" w:cs="Times New Roman" w:hint="default"/>
      <w:sz w:val="23"/>
      <w:szCs w:val="23"/>
      <w:u w:val="single"/>
      <w:shd w:val="clear" w:color="auto" w:fill="FFFFFF"/>
    </w:rPr>
  </w:style>
  <w:style w:type="character" w:customStyle="1" w:styleId="120">
    <w:name w:val="Заголовок №12"/>
    <w:uiPriority w:val="99"/>
    <w:rsid w:val="00011E2B"/>
    <w:rPr>
      <w:rFonts w:ascii="Times New Roman" w:hAnsi="Times New Roman" w:cs="Times New Roman" w:hint="default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18">
    <w:name w:val="Подпись к таблице + Курсив1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  <w:shd w:val="clear" w:color="auto" w:fill="FFFFFF"/>
    </w:rPr>
  </w:style>
  <w:style w:type="character" w:customStyle="1" w:styleId="39">
    <w:name w:val="Подпись к таблице3"/>
    <w:uiPriority w:val="99"/>
    <w:rsid w:val="00011E2B"/>
    <w:rPr>
      <w:rFonts w:ascii="Times New Roman" w:hAnsi="Times New Roman" w:cs="Times New Roman" w:hint="default"/>
      <w:spacing w:val="0"/>
      <w:sz w:val="23"/>
      <w:szCs w:val="23"/>
      <w:u w:val="single"/>
      <w:shd w:val="clear" w:color="auto" w:fill="FFFFFF"/>
    </w:rPr>
  </w:style>
  <w:style w:type="character" w:customStyle="1" w:styleId="53">
    <w:name w:val="Основной текст (5) + Не полужирный"/>
    <w:uiPriority w:val="99"/>
    <w:rsid w:val="00011E2B"/>
    <w:rPr>
      <w:rFonts w:ascii="Times New Roman" w:hAnsi="Times New Roman" w:cs="Times New Roman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a">
    <w:name w:val="Основной текст + Курсив3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</w:rPr>
  </w:style>
  <w:style w:type="character" w:customStyle="1" w:styleId="54">
    <w:name w:val="Основной текст (5)4"/>
    <w:uiPriority w:val="99"/>
    <w:rsid w:val="00011E2B"/>
    <w:rPr>
      <w:rFonts w:ascii="Times New Roman" w:hAnsi="Times New Roman" w:cs="Times New Roman" w:hint="default"/>
      <w:b w:val="0"/>
      <w:bCs w:val="0"/>
      <w:sz w:val="23"/>
      <w:szCs w:val="23"/>
      <w:u w:val="single"/>
      <w:shd w:val="clear" w:color="auto" w:fill="FFFFFF"/>
    </w:rPr>
  </w:style>
  <w:style w:type="character" w:customStyle="1" w:styleId="530">
    <w:name w:val="Основной текст (5)3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  <w:u w:val="single"/>
      <w:shd w:val="clear" w:color="auto" w:fill="FFFFFF"/>
    </w:rPr>
  </w:style>
  <w:style w:type="character" w:customStyle="1" w:styleId="19">
    <w:name w:val="Основной текст + Курсив1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</w:rPr>
  </w:style>
  <w:style w:type="character" w:customStyle="1" w:styleId="27">
    <w:name w:val="Подпись к таблице2"/>
    <w:uiPriority w:val="99"/>
    <w:rsid w:val="00011E2B"/>
    <w:rPr>
      <w:rFonts w:ascii="Times New Roman" w:hAnsi="Times New Roman" w:cs="Times New Roman" w:hint="default"/>
      <w:sz w:val="23"/>
      <w:szCs w:val="23"/>
      <w:u w:val="single"/>
      <w:shd w:val="clear" w:color="auto" w:fill="FFFFFF"/>
    </w:rPr>
  </w:style>
  <w:style w:type="character" w:customStyle="1" w:styleId="3b">
    <w:name w:val="Подпись к таблице (3) + Не курсив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  <w:u w:val="single"/>
      <w:shd w:val="clear" w:color="auto" w:fill="FFFFFF"/>
    </w:rPr>
  </w:style>
  <w:style w:type="character" w:customStyle="1" w:styleId="520">
    <w:name w:val="Основной текст (5)2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  <w:u w:val="single"/>
      <w:shd w:val="clear" w:color="auto" w:fill="FFFFFF"/>
    </w:rPr>
  </w:style>
  <w:style w:type="character" w:customStyle="1" w:styleId="c8">
    <w:name w:val="c8"/>
    <w:basedOn w:val="a1"/>
    <w:rsid w:val="00011E2B"/>
  </w:style>
  <w:style w:type="character" w:customStyle="1" w:styleId="c7">
    <w:name w:val="c7"/>
    <w:basedOn w:val="a1"/>
    <w:rsid w:val="00011E2B"/>
  </w:style>
  <w:style w:type="table" w:styleId="afd">
    <w:name w:val="Table Grid"/>
    <w:basedOn w:val="a2"/>
    <w:uiPriority w:val="59"/>
    <w:rsid w:val="00011E2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Strong"/>
    <w:basedOn w:val="a1"/>
    <w:uiPriority w:val="22"/>
    <w:qFormat/>
    <w:rsid w:val="00011E2B"/>
    <w:rPr>
      <w:b/>
      <w:bCs/>
    </w:rPr>
  </w:style>
  <w:style w:type="numbering" w:customStyle="1" w:styleId="WW8Num9">
    <w:name w:val="WW8Num9"/>
    <w:rsid w:val="00011E2B"/>
    <w:pPr>
      <w:numPr>
        <w:numId w:val="16"/>
      </w:numPr>
    </w:pPr>
  </w:style>
  <w:style w:type="character" w:customStyle="1" w:styleId="11pt0pt">
    <w:name w:val="Основной текст + 11 pt;Полужирный;Интервал 0 pt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1pt">
    <w:name w:val="Основной текст + 11 pt"/>
    <w:basedOn w:val="af7"/>
    <w:rsid w:val="008242C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9pt0pt">
    <w:name w:val="Основной текст + 9 pt;Полужирный;Интервал 0 pt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pt0pt">
    <w:name w:val="Основной текст + 7 pt;Полужирный;Интервал 0 pt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pt">
    <w:name w:val="Основной текст + 8 pt;Полужирный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11E2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0"/>
    <w:next w:val="a0"/>
    <w:link w:val="20"/>
    <w:unhideWhenUsed/>
    <w:qFormat/>
    <w:rsid w:val="00011E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0"/>
    <w:next w:val="a0"/>
    <w:link w:val="30"/>
    <w:unhideWhenUsed/>
    <w:qFormat/>
    <w:rsid w:val="00011E2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4">
    <w:name w:val="heading 4"/>
    <w:basedOn w:val="a0"/>
    <w:next w:val="a0"/>
    <w:link w:val="40"/>
    <w:semiHidden/>
    <w:unhideWhenUsed/>
    <w:qFormat/>
    <w:rsid w:val="00011E2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0"/>
    <w:next w:val="a0"/>
    <w:link w:val="50"/>
    <w:semiHidden/>
    <w:unhideWhenUsed/>
    <w:qFormat/>
    <w:rsid w:val="00011E2B"/>
    <w:pPr>
      <w:keepNext/>
      <w:spacing w:after="0" w:line="240" w:lineRule="auto"/>
      <w:ind w:left="1134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0"/>
    <w:next w:val="a0"/>
    <w:link w:val="60"/>
    <w:semiHidden/>
    <w:unhideWhenUsed/>
    <w:qFormat/>
    <w:rsid w:val="00011E2B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7">
    <w:name w:val="heading 7"/>
    <w:aliases w:val="Знак"/>
    <w:basedOn w:val="a0"/>
    <w:next w:val="a0"/>
    <w:link w:val="70"/>
    <w:uiPriority w:val="99"/>
    <w:semiHidden/>
    <w:unhideWhenUsed/>
    <w:qFormat/>
    <w:rsid w:val="00011E2B"/>
    <w:pPr>
      <w:widowControl w:val="0"/>
      <w:adjustRightInd w:val="0"/>
      <w:spacing w:before="240" w:after="60" w:line="360" w:lineRule="atLeast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11E2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1"/>
    <w:link w:val="2"/>
    <w:rsid w:val="00011E2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1"/>
    <w:link w:val="3"/>
    <w:rsid w:val="00011E2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40">
    <w:name w:val="Заголовок 4 Знак"/>
    <w:basedOn w:val="a1"/>
    <w:link w:val="4"/>
    <w:semiHidden/>
    <w:rsid w:val="00011E2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semiHidden/>
    <w:rsid w:val="00011E2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semiHidden/>
    <w:rsid w:val="00011E2B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aliases w:val="Знак Знак"/>
    <w:basedOn w:val="a1"/>
    <w:link w:val="7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nhideWhenUsed/>
    <w:rsid w:val="00011E2B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011E2B"/>
    <w:rPr>
      <w:color w:val="800080" w:themeColor="followedHyperlink"/>
      <w:u w:val="single"/>
    </w:rPr>
  </w:style>
  <w:style w:type="paragraph" w:styleId="a6">
    <w:name w:val="Normal (Web)"/>
    <w:basedOn w:val="a0"/>
    <w:uiPriority w:val="99"/>
    <w:semiHidden/>
    <w:unhideWhenUsed/>
    <w:rsid w:val="00011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1">
    <w:name w:val="Заголовок 7 Знак1"/>
    <w:aliases w:val="Знак Знак1"/>
    <w:basedOn w:val="a1"/>
    <w:uiPriority w:val="99"/>
    <w:semiHidden/>
    <w:rsid w:val="00011E2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a7">
    <w:name w:val="header"/>
    <w:basedOn w:val="a0"/>
    <w:link w:val="a8"/>
    <w:uiPriority w:val="99"/>
    <w:semiHidden/>
    <w:unhideWhenUsed/>
    <w:rsid w:val="00011E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0"/>
    <w:link w:val="aa"/>
    <w:uiPriority w:val="99"/>
    <w:semiHidden/>
    <w:unhideWhenUsed/>
    <w:rsid w:val="00011E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semiHidden/>
    <w:unhideWhenUsed/>
    <w:rsid w:val="00011E2B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Title"/>
    <w:basedOn w:val="a0"/>
    <w:link w:val="ac"/>
    <w:uiPriority w:val="99"/>
    <w:qFormat/>
    <w:rsid w:val="00011E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c">
    <w:name w:val="Название Знак"/>
    <w:basedOn w:val="a1"/>
    <w:link w:val="ab"/>
    <w:uiPriority w:val="99"/>
    <w:rsid w:val="00011E2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d">
    <w:name w:val="Body Text"/>
    <w:basedOn w:val="a0"/>
    <w:link w:val="ae"/>
    <w:uiPriority w:val="99"/>
    <w:unhideWhenUsed/>
    <w:rsid w:val="00011E2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e">
    <w:name w:val="Основной текст Знак"/>
    <w:basedOn w:val="a1"/>
    <w:link w:val="ad"/>
    <w:uiPriority w:val="99"/>
    <w:rsid w:val="00011E2B"/>
    <w:rPr>
      <w:rFonts w:ascii="Times New Roman" w:eastAsia="Times New Roman" w:hAnsi="Times New Roman" w:cs="Times New Roman"/>
      <w:b/>
      <w:sz w:val="24"/>
      <w:szCs w:val="20"/>
    </w:rPr>
  </w:style>
  <w:style w:type="paragraph" w:styleId="af">
    <w:name w:val="Body Text Indent"/>
    <w:basedOn w:val="a0"/>
    <w:link w:val="af0"/>
    <w:uiPriority w:val="99"/>
    <w:semiHidden/>
    <w:unhideWhenUsed/>
    <w:rsid w:val="00011E2B"/>
    <w:pPr>
      <w:spacing w:after="0" w:line="240" w:lineRule="auto"/>
      <w:ind w:left="11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011E2B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011E2B"/>
    <w:rPr>
      <w:rFonts w:ascii="Calibri" w:eastAsia="Times New Roman" w:hAnsi="Calibri" w:cs="Times New Roman"/>
    </w:rPr>
  </w:style>
  <w:style w:type="paragraph" w:styleId="31">
    <w:name w:val="Body Text 3"/>
    <w:basedOn w:val="a0"/>
    <w:link w:val="32"/>
    <w:uiPriority w:val="99"/>
    <w:semiHidden/>
    <w:unhideWhenUsed/>
    <w:rsid w:val="00011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011E2B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23">
    <w:name w:val="Body Text Indent 2"/>
    <w:basedOn w:val="a0"/>
    <w:link w:val="24"/>
    <w:uiPriority w:val="99"/>
    <w:semiHidden/>
    <w:unhideWhenUsed/>
    <w:rsid w:val="00011E2B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011E2B"/>
    <w:rPr>
      <w:rFonts w:ascii="Calibri" w:eastAsia="Times New Roman" w:hAnsi="Calibri" w:cs="Times New Roman"/>
    </w:rPr>
  </w:style>
  <w:style w:type="paragraph" w:styleId="33">
    <w:name w:val="Body Text Indent 3"/>
    <w:basedOn w:val="a0"/>
    <w:link w:val="34"/>
    <w:uiPriority w:val="99"/>
    <w:semiHidden/>
    <w:unhideWhenUsed/>
    <w:rsid w:val="00011E2B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11E2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0"/>
    <w:link w:val="af2"/>
    <w:uiPriority w:val="99"/>
    <w:semiHidden/>
    <w:unhideWhenUsed/>
    <w:rsid w:val="00011E2B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011E2B"/>
    <w:rPr>
      <w:rFonts w:ascii="Tahoma" w:eastAsia="Times New Roman" w:hAnsi="Tahoma" w:cs="Times New Roman"/>
      <w:sz w:val="16"/>
      <w:szCs w:val="16"/>
    </w:rPr>
  </w:style>
  <w:style w:type="character" w:customStyle="1" w:styleId="af3">
    <w:name w:val="Без интервала Знак"/>
    <w:link w:val="af4"/>
    <w:uiPriority w:val="99"/>
    <w:locked/>
    <w:rsid w:val="00011E2B"/>
    <w:rPr>
      <w:rFonts w:ascii="Calibri" w:eastAsia="Calibri" w:hAnsi="Calibri"/>
      <w:lang w:eastAsia="en-US"/>
    </w:rPr>
  </w:style>
  <w:style w:type="paragraph" w:styleId="af4">
    <w:name w:val="No Spacing"/>
    <w:link w:val="af3"/>
    <w:uiPriority w:val="1"/>
    <w:qFormat/>
    <w:rsid w:val="00011E2B"/>
    <w:pPr>
      <w:spacing w:after="0" w:line="240" w:lineRule="auto"/>
    </w:pPr>
    <w:rPr>
      <w:rFonts w:ascii="Calibri" w:eastAsia="Calibri" w:hAnsi="Calibri"/>
      <w:lang w:eastAsia="en-US"/>
    </w:rPr>
  </w:style>
  <w:style w:type="paragraph" w:styleId="af5">
    <w:name w:val="List Paragraph"/>
    <w:basedOn w:val="a0"/>
    <w:uiPriority w:val="34"/>
    <w:qFormat/>
    <w:rsid w:val="00011E2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0"/>
    <w:uiPriority w:val="99"/>
    <w:rsid w:val="00011E2B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uiPriority w:val="99"/>
    <w:rsid w:val="00011E2B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ConsPlusNonformat">
    <w:name w:val="ConsPlusNonformat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6">
    <w:name w:val="Базовый"/>
    <w:uiPriority w:val="99"/>
    <w:rsid w:val="00011E2B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011E2B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Style1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75" w:lineRule="exact"/>
      <w:ind w:firstLine="576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5">
    <w:name w:val="Абзац списка2"/>
    <w:basedOn w:val="a0"/>
    <w:uiPriority w:val="99"/>
    <w:rsid w:val="00011E2B"/>
    <w:pPr>
      <w:widowControl w:val="0"/>
      <w:adjustRightInd w:val="0"/>
      <w:spacing w:after="0" w:line="360" w:lineRule="atLeast"/>
      <w:ind w:left="72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35">
    <w:name w:val="Абзац списка3"/>
    <w:basedOn w:val="a0"/>
    <w:uiPriority w:val="99"/>
    <w:rsid w:val="00011E2B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Style3">
    <w:name w:val="Style3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73" w:lineRule="exact"/>
      <w:ind w:firstLine="691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9">
    <w:name w:val="Style9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a0"/>
    <w:uiPriority w:val="99"/>
    <w:rsid w:val="00011E2B"/>
    <w:pPr>
      <w:widowControl w:val="0"/>
      <w:autoSpaceDE w:val="0"/>
      <w:autoSpaceDN w:val="0"/>
      <w:adjustRightInd w:val="0"/>
      <w:spacing w:after="0" w:line="451" w:lineRule="exact"/>
      <w:ind w:firstLine="710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5">
    <w:name w:val="Style5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69" w:lineRule="exact"/>
    </w:pPr>
    <w:rPr>
      <w:rFonts w:ascii="Lucida Sans Unicode" w:eastAsia="Calibri" w:hAnsi="Lucida Sans Unicode" w:cs="Lucida Sans Unicode"/>
      <w:sz w:val="24"/>
      <w:szCs w:val="24"/>
    </w:rPr>
  </w:style>
  <w:style w:type="paragraph" w:customStyle="1" w:styleId="Style6">
    <w:name w:val="Style6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Calibri" w:hAnsi="Lucida Sans Unicode" w:cs="Lucida Sans Unicode"/>
      <w:sz w:val="24"/>
      <w:szCs w:val="24"/>
    </w:rPr>
  </w:style>
  <w:style w:type="paragraph" w:customStyle="1" w:styleId="Style7">
    <w:name w:val="Style7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011E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Без интервала1"/>
    <w:uiPriority w:val="99"/>
    <w:rsid w:val="00011E2B"/>
    <w:pPr>
      <w:spacing w:after="0" w:line="240" w:lineRule="auto"/>
    </w:pPr>
    <w:rPr>
      <w:rFonts w:ascii="Times New Roman" w:eastAsia="Calibri" w:hAnsi="Times New Roman" w:cs="Times New Roman"/>
      <w:bCs/>
      <w:sz w:val="20"/>
      <w:szCs w:val="24"/>
    </w:rPr>
  </w:style>
  <w:style w:type="paragraph" w:customStyle="1" w:styleId="msonormalbullet3gif">
    <w:name w:val="msonormalbullet3.gif"/>
    <w:basedOn w:val="a0"/>
    <w:uiPriority w:val="99"/>
    <w:rsid w:val="00011E2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f7">
    <w:name w:val="Основной текст_"/>
    <w:link w:val="13"/>
    <w:locked/>
    <w:rsid w:val="00011E2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7"/>
    <w:rsid w:val="00011E2B"/>
    <w:pPr>
      <w:shd w:val="clear" w:color="auto" w:fill="FFFFFF"/>
      <w:spacing w:after="0" w:line="278" w:lineRule="exact"/>
    </w:pPr>
    <w:rPr>
      <w:rFonts w:ascii="Times New Roman" w:hAnsi="Times New Roman" w:cs="Times New Roman"/>
      <w:sz w:val="23"/>
      <w:szCs w:val="23"/>
    </w:rPr>
  </w:style>
  <w:style w:type="character" w:customStyle="1" w:styleId="36">
    <w:name w:val="Основной текст (3)_"/>
    <w:link w:val="37"/>
    <w:uiPriority w:val="99"/>
    <w:locked/>
    <w:rsid w:val="00011E2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7">
    <w:name w:val="Основной текст (3)"/>
    <w:basedOn w:val="a0"/>
    <w:link w:val="36"/>
    <w:uiPriority w:val="99"/>
    <w:rsid w:val="00011E2B"/>
    <w:pPr>
      <w:shd w:val="clear" w:color="auto" w:fill="FFFFFF"/>
      <w:spacing w:after="300" w:line="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26">
    <w:name w:val="Подпись к таблице (2)_"/>
    <w:link w:val="210"/>
    <w:uiPriority w:val="99"/>
    <w:locked/>
    <w:rsid w:val="00011E2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Подпись к таблице (2)1"/>
    <w:basedOn w:val="a0"/>
    <w:link w:val="26"/>
    <w:uiPriority w:val="99"/>
    <w:rsid w:val="00011E2B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8">
    <w:name w:val="Подпись к таблице_"/>
    <w:link w:val="14"/>
    <w:uiPriority w:val="99"/>
    <w:locked/>
    <w:rsid w:val="00011E2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4">
    <w:name w:val="Подпись к таблице1"/>
    <w:basedOn w:val="a0"/>
    <w:link w:val="af8"/>
    <w:uiPriority w:val="99"/>
    <w:rsid w:val="00011E2B"/>
    <w:pPr>
      <w:shd w:val="clear" w:color="auto" w:fill="FFFFFF"/>
      <w:spacing w:after="0" w:line="240" w:lineRule="atLeast"/>
      <w:ind w:hanging="1420"/>
    </w:pPr>
    <w:rPr>
      <w:rFonts w:ascii="Times New Roman" w:hAnsi="Times New Roman" w:cs="Times New Roman"/>
      <w:sz w:val="23"/>
      <w:szCs w:val="23"/>
    </w:rPr>
  </w:style>
  <w:style w:type="character" w:customStyle="1" w:styleId="15">
    <w:name w:val="Заголовок №1_"/>
    <w:link w:val="110"/>
    <w:uiPriority w:val="99"/>
    <w:locked/>
    <w:rsid w:val="00011E2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10">
    <w:name w:val="Заголовок №11"/>
    <w:basedOn w:val="a0"/>
    <w:link w:val="15"/>
    <w:uiPriority w:val="99"/>
    <w:rsid w:val="00011E2B"/>
    <w:pPr>
      <w:shd w:val="clear" w:color="auto" w:fill="FFFFFF"/>
      <w:spacing w:after="360" w:line="240" w:lineRule="atLeast"/>
      <w:ind w:hanging="420"/>
      <w:outlineLvl w:val="0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51">
    <w:name w:val="Основной текст (5)_"/>
    <w:link w:val="510"/>
    <w:uiPriority w:val="99"/>
    <w:locked/>
    <w:rsid w:val="00011E2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011E2B"/>
    <w:pPr>
      <w:shd w:val="clear" w:color="auto" w:fill="FFFFFF"/>
      <w:spacing w:after="0" w:line="240" w:lineRule="atLeast"/>
      <w:ind w:hanging="36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310">
    <w:name w:val="Основной текст (3)1"/>
    <w:basedOn w:val="a0"/>
    <w:uiPriority w:val="99"/>
    <w:rsid w:val="00011E2B"/>
    <w:pPr>
      <w:shd w:val="clear" w:color="auto" w:fill="FFFFFF"/>
      <w:spacing w:before="360" w:after="360" w:line="240" w:lineRule="atLeast"/>
    </w:pPr>
    <w:rPr>
      <w:rFonts w:ascii="Times New Roman" w:eastAsia="Gulim" w:hAnsi="Times New Roman" w:cs="Times New Roman"/>
      <w:i/>
      <w:iCs/>
      <w:sz w:val="23"/>
      <w:szCs w:val="23"/>
    </w:rPr>
  </w:style>
  <w:style w:type="character" w:customStyle="1" w:styleId="38">
    <w:name w:val="Подпись к таблице (3)_"/>
    <w:link w:val="311"/>
    <w:uiPriority w:val="99"/>
    <w:locked/>
    <w:rsid w:val="00011E2B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11">
    <w:name w:val="Подпись к таблице (3)1"/>
    <w:basedOn w:val="a0"/>
    <w:link w:val="38"/>
    <w:uiPriority w:val="99"/>
    <w:rsid w:val="00011E2B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23"/>
      <w:szCs w:val="23"/>
    </w:rPr>
  </w:style>
  <w:style w:type="paragraph" w:customStyle="1" w:styleId="Default">
    <w:name w:val="Default"/>
    <w:uiPriority w:val="99"/>
    <w:rsid w:val="00011E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uiPriority w:val="99"/>
    <w:rsid w:val="00011E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9">
    <w:name w:val="Содержимое таблицы"/>
    <w:basedOn w:val="a0"/>
    <w:uiPriority w:val="99"/>
    <w:rsid w:val="00011E2B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2"/>
      <w:sz w:val="24"/>
      <w:szCs w:val="24"/>
      <w:lang w:eastAsia="hi-IN" w:bidi="hi-IN"/>
    </w:rPr>
  </w:style>
  <w:style w:type="paragraph" w:customStyle="1" w:styleId="c2">
    <w:name w:val="c2"/>
    <w:basedOn w:val="a0"/>
    <w:uiPriority w:val="99"/>
    <w:rsid w:val="00011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011E2B"/>
  </w:style>
  <w:style w:type="character" w:customStyle="1" w:styleId="c6">
    <w:name w:val="c6"/>
    <w:basedOn w:val="a1"/>
    <w:rsid w:val="00011E2B"/>
  </w:style>
  <w:style w:type="character" w:customStyle="1" w:styleId="c4">
    <w:name w:val="c4"/>
    <w:basedOn w:val="a1"/>
    <w:rsid w:val="00011E2B"/>
  </w:style>
  <w:style w:type="character" w:customStyle="1" w:styleId="StrongEmphasis">
    <w:name w:val="Strong Emphasis"/>
    <w:uiPriority w:val="99"/>
    <w:rsid w:val="00011E2B"/>
    <w:rPr>
      <w:b/>
      <w:bCs w:val="0"/>
    </w:rPr>
  </w:style>
  <w:style w:type="character" w:customStyle="1" w:styleId="141">
    <w:name w:val="стиль141"/>
    <w:rsid w:val="00011E2B"/>
    <w:rPr>
      <w:rFonts w:ascii="Arial" w:hAnsi="Arial" w:cs="Arial" w:hint="default"/>
      <w:color w:val="666666"/>
      <w:sz w:val="17"/>
      <w:szCs w:val="17"/>
    </w:rPr>
  </w:style>
  <w:style w:type="character" w:customStyle="1" w:styleId="apple-converted-space">
    <w:name w:val="apple-converted-space"/>
    <w:basedOn w:val="a1"/>
    <w:rsid w:val="00011E2B"/>
  </w:style>
  <w:style w:type="character" w:customStyle="1" w:styleId="FontStyle11">
    <w:name w:val="Font Style11"/>
    <w:rsid w:val="00011E2B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011E2B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011E2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4">
    <w:name w:val="Font Style14"/>
    <w:rsid w:val="00011E2B"/>
    <w:rPr>
      <w:rFonts w:ascii="Times New Roman" w:hAnsi="Times New Roman" w:cs="Times New Roman" w:hint="default"/>
      <w:sz w:val="22"/>
      <w:szCs w:val="22"/>
    </w:rPr>
  </w:style>
  <w:style w:type="character" w:customStyle="1" w:styleId="FontStyle19">
    <w:name w:val="Font Style19"/>
    <w:rsid w:val="00011E2B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011E2B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011E2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a">
    <w:name w:val="Подпись к таблице"/>
    <w:uiPriority w:val="99"/>
    <w:rsid w:val="00011E2B"/>
    <w:rPr>
      <w:rFonts w:ascii="Times New Roman" w:hAnsi="Times New Roman" w:cs="Times New Roman" w:hint="default"/>
      <w:sz w:val="23"/>
      <w:szCs w:val="23"/>
      <w:u w:val="single"/>
      <w:shd w:val="clear" w:color="auto" w:fill="FFFFFF"/>
    </w:rPr>
  </w:style>
  <w:style w:type="character" w:customStyle="1" w:styleId="afb">
    <w:name w:val="Основной текст + Полужирный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character" w:customStyle="1" w:styleId="61">
    <w:name w:val="Основной текст + Полужирный6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character" w:customStyle="1" w:styleId="16">
    <w:name w:val="Заголовок №1"/>
    <w:uiPriority w:val="99"/>
    <w:rsid w:val="00011E2B"/>
    <w:rPr>
      <w:rFonts w:ascii="Times New Roman" w:hAnsi="Times New Roman" w:cs="Times New Roman" w:hint="default"/>
      <w:b/>
      <w:bCs/>
      <w:sz w:val="23"/>
      <w:szCs w:val="23"/>
      <w:u w:val="single"/>
      <w:shd w:val="clear" w:color="auto" w:fill="FFFFFF"/>
    </w:rPr>
  </w:style>
  <w:style w:type="character" w:customStyle="1" w:styleId="17">
    <w:name w:val="Основной текст Знак1"/>
    <w:uiPriority w:val="99"/>
    <w:rsid w:val="00011E2B"/>
    <w:rPr>
      <w:rFonts w:ascii="Times New Roman" w:hAnsi="Times New Roman" w:cs="Times New Roman" w:hint="default"/>
      <w:spacing w:val="0"/>
      <w:sz w:val="23"/>
      <w:szCs w:val="23"/>
    </w:rPr>
  </w:style>
  <w:style w:type="character" w:customStyle="1" w:styleId="52">
    <w:name w:val="Основной текст (5)"/>
    <w:uiPriority w:val="99"/>
    <w:rsid w:val="00011E2B"/>
    <w:rPr>
      <w:rFonts w:ascii="Times New Roman" w:hAnsi="Times New Roman" w:cs="Times New Roman" w:hint="default"/>
      <w:b/>
      <w:bCs/>
      <w:sz w:val="23"/>
      <w:szCs w:val="23"/>
      <w:u w:val="single"/>
      <w:shd w:val="clear" w:color="auto" w:fill="FFFFFF"/>
    </w:rPr>
  </w:style>
  <w:style w:type="character" w:customStyle="1" w:styleId="afc">
    <w:name w:val="Подпись к таблице + Курсив"/>
    <w:uiPriority w:val="99"/>
    <w:rsid w:val="00011E2B"/>
    <w:rPr>
      <w:rFonts w:ascii="Times New Roman" w:hAnsi="Times New Roman" w:cs="Times New Roman" w:hint="default"/>
      <w:i/>
      <w:iCs/>
      <w:sz w:val="23"/>
      <w:szCs w:val="23"/>
      <w:shd w:val="clear" w:color="auto" w:fill="FFFFFF"/>
    </w:rPr>
  </w:style>
  <w:style w:type="character" w:customStyle="1" w:styleId="41">
    <w:name w:val="Подпись к таблице4"/>
    <w:uiPriority w:val="99"/>
    <w:rsid w:val="00011E2B"/>
    <w:rPr>
      <w:rFonts w:ascii="Times New Roman" w:hAnsi="Times New Roman" w:cs="Times New Roman" w:hint="default"/>
      <w:sz w:val="23"/>
      <w:szCs w:val="23"/>
      <w:u w:val="single"/>
      <w:shd w:val="clear" w:color="auto" w:fill="FFFFFF"/>
    </w:rPr>
  </w:style>
  <w:style w:type="character" w:customStyle="1" w:styleId="120">
    <w:name w:val="Заголовок №12"/>
    <w:uiPriority w:val="99"/>
    <w:rsid w:val="00011E2B"/>
    <w:rPr>
      <w:rFonts w:ascii="Times New Roman" w:hAnsi="Times New Roman" w:cs="Times New Roman" w:hint="default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18">
    <w:name w:val="Подпись к таблице + Курсив1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  <w:shd w:val="clear" w:color="auto" w:fill="FFFFFF"/>
    </w:rPr>
  </w:style>
  <w:style w:type="character" w:customStyle="1" w:styleId="39">
    <w:name w:val="Подпись к таблице3"/>
    <w:uiPriority w:val="99"/>
    <w:rsid w:val="00011E2B"/>
    <w:rPr>
      <w:rFonts w:ascii="Times New Roman" w:hAnsi="Times New Roman" w:cs="Times New Roman" w:hint="default"/>
      <w:spacing w:val="0"/>
      <w:sz w:val="23"/>
      <w:szCs w:val="23"/>
      <w:u w:val="single"/>
      <w:shd w:val="clear" w:color="auto" w:fill="FFFFFF"/>
    </w:rPr>
  </w:style>
  <w:style w:type="character" w:customStyle="1" w:styleId="53">
    <w:name w:val="Основной текст (5) + Не полужирный"/>
    <w:uiPriority w:val="99"/>
    <w:rsid w:val="00011E2B"/>
    <w:rPr>
      <w:rFonts w:ascii="Times New Roman" w:hAnsi="Times New Roman" w:cs="Times New Roman" w:hint="default"/>
      <w:b w:val="0"/>
      <w:bCs w:val="0"/>
      <w:spacing w:val="0"/>
      <w:sz w:val="23"/>
      <w:szCs w:val="23"/>
      <w:shd w:val="clear" w:color="auto" w:fill="FFFFFF"/>
    </w:rPr>
  </w:style>
  <w:style w:type="character" w:customStyle="1" w:styleId="3a">
    <w:name w:val="Основной текст + Курсив3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</w:rPr>
  </w:style>
  <w:style w:type="character" w:customStyle="1" w:styleId="54">
    <w:name w:val="Основной текст (5)4"/>
    <w:uiPriority w:val="99"/>
    <w:rsid w:val="00011E2B"/>
    <w:rPr>
      <w:rFonts w:ascii="Times New Roman" w:hAnsi="Times New Roman" w:cs="Times New Roman" w:hint="default"/>
      <w:b w:val="0"/>
      <w:bCs w:val="0"/>
      <w:sz w:val="23"/>
      <w:szCs w:val="23"/>
      <w:u w:val="single"/>
      <w:shd w:val="clear" w:color="auto" w:fill="FFFFFF"/>
    </w:rPr>
  </w:style>
  <w:style w:type="character" w:customStyle="1" w:styleId="530">
    <w:name w:val="Основной текст (5)3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  <w:u w:val="single"/>
      <w:shd w:val="clear" w:color="auto" w:fill="FFFFFF"/>
    </w:rPr>
  </w:style>
  <w:style w:type="character" w:customStyle="1" w:styleId="19">
    <w:name w:val="Основной текст + Курсив1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</w:rPr>
  </w:style>
  <w:style w:type="character" w:customStyle="1" w:styleId="27">
    <w:name w:val="Подпись к таблице2"/>
    <w:uiPriority w:val="99"/>
    <w:rsid w:val="00011E2B"/>
    <w:rPr>
      <w:rFonts w:ascii="Times New Roman" w:hAnsi="Times New Roman" w:cs="Times New Roman" w:hint="default"/>
      <w:sz w:val="23"/>
      <w:szCs w:val="23"/>
      <w:u w:val="single"/>
      <w:shd w:val="clear" w:color="auto" w:fill="FFFFFF"/>
    </w:rPr>
  </w:style>
  <w:style w:type="character" w:customStyle="1" w:styleId="3b">
    <w:name w:val="Подпись к таблице (3) + Не курсив"/>
    <w:uiPriority w:val="99"/>
    <w:rsid w:val="00011E2B"/>
    <w:rPr>
      <w:rFonts w:ascii="Times New Roman" w:hAnsi="Times New Roman" w:cs="Times New Roman" w:hint="default"/>
      <w:i/>
      <w:iCs/>
      <w:spacing w:val="0"/>
      <w:sz w:val="23"/>
      <w:szCs w:val="23"/>
      <w:u w:val="single"/>
      <w:shd w:val="clear" w:color="auto" w:fill="FFFFFF"/>
    </w:rPr>
  </w:style>
  <w:style w:type="character" w:customStyle="1" w:styleId="520">
    <w:name w:val="Основной текст (5)2"/>
    <w:uiPriority w:val="99"/>
    <w:rsid w:val="00011E2B"/>
    <w:rPr>
      <w:rFonts w:ascii="Times New Roman" w:hAnsi="Times New Roman" w:cs="Times New Roman" w:hint="default"/>
      <w:b/>
      <w:bCs/>
      <w:spacing w:val="0"/>
      <w:sz w:val="23"/>
      <w:szCs w:val="23"/>
      <w:u w:val="single"/>
      <w:shd w:val="clear" w:color="auto" w:fill="FFFFFF"/>
    </w:rPr>
  </w:style>
  <w:style w:type="character" w:customStyle="1" w:styleId="c8">
    <w:name w:val="c8"/>
    <w:basedOn w:val="a1"/>
    <w:rsid w:val="00011E2B"/>
  </w:style>
  <w:style w:type="character" w:customStyle="1" w:styleId="c7">
    <w:name w:val="c7"/>
    <w:basedOn w:val="a1"/>
    <w:rsid w:val="00011E2B"/>
  </w:style>
  <w:style w:type="table" w:styleId="afd">
    <w:name w:val="Table Grid"/>
    <w:basedOn w:val="a2"/>
    <w:uiPriority w:val="59"/>
    <w:rsid w:val="00011E2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e">
    <w:name w:val="Strong"/>
    <w:basedOn w:val="a1"/>
    <w:uiPriority w:val="22"/>
    <w:qFormat/>
    <w:rsid w:val="00011E2B"/>
    <w:rPr>
      <w:b/>
      <w:bCs/>
    </w:rPr>
  </w:style>
  <w:style w:type="numbering" w:customStyle="1" w:styleId="WW8Num9">
    <w:name w:val="WW8Num9"/>
    <w:rsid w:val="00011E2B"/>
    <w:pPr>
      <w:numPr>
        <w:numId w:val="16"/>
      </w:numPr>
    </w:pPr>
  </w:style>
  <w:style w:type="character" w:customStyle="1" w:styleId="11pt0pt">
    <w:name w:val="Основной текст + 11 pt;Полужирный;Интервал 0 pt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1pt">
    <w:name w:val="Основной текст + 11 pt"/>
    <w:basedOn w:val="af7"/>
    <w:rsid w:val="008242C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9pt0pt">
    <w:name w:val="Основной текст + 9 pt;Полужирный;Интервал 0 pt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pt0pt">
    <w:name w:val="Основной текст + 7 pt;Полужирный;Интервал 0 pt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pt">
    <w:name w:val="Основной текст + 8 pt;Полужирный"/>
    <w:basedOn w:val="af7"/>
    <w:rsid w:val="008242C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125B8-6FD6-49A8-AD54-0A586867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45</Pages>
  <Words>8487</Words>
  <Characters>48377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Админ</cp:lastModifiedBy>
  <cp:revision>30</cp:revision>
  <cp:lastPrinted>2021-10-06T03:05:00Z</cp:lastPrinted>
  <dcterms:created xsi:type="dcterms:W3CDTF">2020-10-01T04:34:00Z</dcterms:created>
  <dcterms:modified xsi:type="dcterms:W3CDTF">2021-10-12T03:54:00Z</dcterms:modified>
</cp:coreProperties>
</file>